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276" w:rsidRDefault="00E7573D" w:rsidP="00E7573D">
      <w:pPr>
        <w:pStyle w:val="a3"/>
        <w:spacing w:after="0" w:line="228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37910" cy="8441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844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3D" w:rsidRDefault="00E7573D" w:rsidP="00E7573D">
      <w:pPr>
        <w:pStyle w:val="a3"/>
        <w:spacing w:after="0" w:line="228" w:lineRule="auto"/>
        <w:ind w:left="0"/>
        <w:rPr>
          <w:sz w:val="28"/>
          <w:szCs w:val="28"/>
        </w:rPr>
      </w:pPr>
    </w:p>
    <w:p w:rsidR="004B6276" w:rsidRPr="00545DB7" w:rsidRDefault="004B6276" w:rsidP="00E7573D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</w:p>
    <w:p w:rsidR="00FE641F" w:rsidRPr="00FE641F" w:rsidRDefault="00FE641F" w:rsidP="00FE641F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E641F">
        <w:rPr>
          <w:rFonts w:ascii="Times New Roman" w:hAnsi="Times New Roman"/>
          <w:sz w:val="28"/>
          <w:szCs w:val="28"/>
          <w:lang w:eastAsia="en-US"/>
        </w:rPr>
        <w:lastRenderedPageBreak/>
        <w:t xml:space="preserve">Рабочая программа производственной практики по </w:t>
      </w:r>
      <w:r w:rsidRPr="00FE641F">
        <w:rPr>
          <w:rFonts w:ascii="Times New Roman" w:hAnsi="Times New Roman" w:cs="Times New Roman"/>
          <w:spacing w:val="-5"/>
          <w:sz w:val="28"/>
          <w:szCs w:val="28"/>
        </w:rPr>
        <w:t xml:space="preserve">ПМ.03 </w:t>
      </w:r>
      <w:r w:rsidRPr="00FE641F">
        <w:rPr>
          <w:rFonts w:ascii="Times New Roman" w:hAnsi="Times New Roman" w:cs="Times New Roman"/>
          <w:sz w:val="28"/>
          <w:szCs w:val="28"/>
        </w:rPr>
        <w:t>Выполнение электросварочных и газосварочных работ</w:t>
      </w:r>
      <w:r w:rsidRPr="00FE641F">
        <w:rPr>
          <w:rFonts w:ascii="Times New Roman" w:hAnsi="Times New Roman"/>
          <w:sz w:val="28"/>
          <w:szCs w:val="28"/>
          <w:lang w:eastAsia="en-US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оборудования, Приказ № 142 от 28.02.2018 г.  и основной профессиональной образовательной программы по профессии 08.01.14  Монтажник санитарно- технических, вентиляционных систем и оборудования</w:t>
      </w:r>
    </w:p>
    <w:p w:rsidR="004B6276" w:rsidRPr="00545DB7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  <w:rPr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Разработ</w:t>
      </w:r>
      <w:r w:rsidR="00F72BAD">
        <w:rPr>
          <w:rFonts w:ascii="Times New Roman" w:hAnsi="Times New Roman" w:cs="Times New Roman"/>
          <w:sz w:val="26"/>
          <w:szCs w:val="26"/>
        </w:rPr>
        <w:t xml:space="preserve">чик: Вафин Р.М. </w:t>
      </w:r>
      <w:r w:rsidRPr="00545DB7">
        <w:rPr>
          <w:rFonts w:ascii="Times New Roman" w:hAnsi="Times New Roman" w:cs="Times New Roman"/>
          <w:sz w:val="26"/>
          <w:szCs w:val="26"/>
        </w:rPr>
        <w:t xml:space="preserve"> Мастер п/о </w:t>
      </w: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8B6644" w:rsidRPr="00545DB7" w:rsidRDefault="008B6644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E7573D" w:rsidRDefault="00E7573D" w:rsidP="004B627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9C263D" w:rsidRPr="00545DB7" w:rsidRDefault="009C263D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9C263D" w:rsidRDefault="00C716BB" w:rsidP="009C2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263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9C263D" w:rsidRPr="00545DB7" w:rsidRDefault="009C263D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1. Паспорт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 …</w:t>
      </w:r>
      <w:r w:rsidRPr="00545DB7">
        <w:rPr>
          <w:rFonts w:ascii="Times New Roman" w:hAnsi="Times New Roman" w:cs="Times New Roman"/>
          <w:sz w:val="26"/>
          <w:szCs w:val="26"/>
        </w:rPr>
        <w:t>…….....……….…</w:t>
      </w:r>
      <w:r w:rsidR="00545DB7">
        <w:rPr>
          <w:rFonts w:ascii="Times New Roman" w:hAnsi="Times New Roman" w:cs="Times New Roman"/>
          <w:sz w:val="26"/>
          <w:szCs w:val="26"/>
        </w:rPr>
        <w:t>……...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….… 4 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8B205F" w:rsidRPr="00545DB7">
        <w:rPr>
          <w:rFonts w:ascii="Times New Roman" w:hAnsi="Times New Roman" w:cs="Times New Roman"/>
          <w:sz w:val="26"/>
          <w:szCs w:val="26"/>
        </w:rPr>
        <w:t xml:space="preserve"> </w:t>
      </w:r>
      <w:r w:rsidR="008B205F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="00545DB7">
        <w:rPr>
          <w:rFonts w:ascii="Times New Roman" w:hAnsi="Times New Roman" w:cs="Times New Roman"/>
          <w:sz w:val="26"/>
          <w:szCs w:val="26"/>
        </w:rPr>
        <w:t>………</w:t>
      </w:r>
      <w:r w:rsidR="008B205F">
        <w:rPr>
          <w:rFonts w:ascii="Times New Roman" w:hAnsi="Times New Roman" w:cs="Times New Roman"/>
          <w:sz w:val="26"/>
          <w:szCs w:val="26"/>
        </w:rPr>
        <w:t xml:space="preserve"> 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 </w:t>
      </w:r>
      <w:r w:rsidR="0040667F">
        <w:rPr>
          <w:rFonts w:ascii="Times New Roman" w:hAnsi="Times New Roman" w:cs="Times New Roman"/>
          <w:sz w:val="26"/>
          <w:szCs w:val="26"/>
        </w:rPr>
        <w:t>6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3. 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545DB7">
        <w:rPr>
          <w:rFonts w:ascii="Times New Roman" w:hAnsi="Times New Roman" w:cs="Times New Roman"/>
          <w:sz w:val="26"/>
          <w:szCs w:val="26"/>
        </w:rPr>
        <w:t xml:space="preserve"> …………......................</w:t>
      </w:r>
      <w:r w:rsidR="008B205F">
        <w:rPr>
          <w:rFonts w:ascii="Times New Roman" w:hAnsi="Times New Roman" w:cs="Times New Roman"/>
          <w:sz w:val="26"/>
          <w:szCs w:val="26"/>
        </w:rPr>
        <w:t>...</w:t>
      </w:r>
      <w:r w:rsidR="00545DB7">
        <w:rPr>
          <w:rFonts w:ascii="Times New Roman" w:hAnsi="Times New Roman" w:cs="Times New Roman"/>
          <w:sz w:val="26"/>
          <w:szCs w:val="26"/>
        </w:rPr>
        <w:t>....</w:t>
      </w:r>
      <w:r w:rsidR="0040667F">
        <w:rPr>
          <w:rFonts w:ascii="Times New Roman" w:hAnsi="Times New Roman" w:cs="Times New Roman"/>
          <w:sz w:val="26"/>
          <w:szCs w:val="26"/>
        </w:rPr>
        <w:t>.. 7</w:t>
      </w:r>
      <w:r w:rsidRPr="00545DB7">
        <w:rPr>
          <w:rFonts w:ascii="Times New Roman" w:hAnsi="Times New Roman" w:cs="Times New Roman"/>
          <w:sz w:val="26"/>
          <w:szCs w:val="26"/>
        </w:rPr>
        <w:t xml:space="preserve"> </w:t>
      </w:r>
      <w:r w:rsidR="000D5DA3">
        <w:rPr>
          <w:rFonts w:ascii="Times New Roman" w:hAnsi="Times New Roman" w:cs="Times New Roman"/>
          <w:sz w:val="26"/>
          <w:szCs w:val="26"/>
        </w:rPr>
        <w:t xml:space="preserve">    </w:t>
      </w:r>
      <w:r w:rsidRPr="00545DB7">
        <w:rPr>
          <w:rFonts w:ascii="Times New Roman" w:hAnsi="Times New Roman" w:cs="Times New Roman"/>
          <w:sz w:val="26"/>
          <w:szCs w:val="26"/>
        </w:rPr>
        <w:t xml:space="preserve">4. Условия реализации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 ………………</w:t>
      </w:r>
      <w:r w:rsidRPr="00545DB7">
        <w:rPr>
          <w:rFonts w:ascii="Times New Roman" w:hAnsi="Times New Roman" w:cs="Times New Roman"/>
          <w:sz w:val="26"/>
          <w:szCs w:val="26"/>
        </w:rPr>
        <w:t>……</w:t>
      </w:r>
      <w:r w:rsidR="00545DB7">
        <w:rPr>
          <w:rFonts w:ascii="Times New Roman" w:hAnsi="Times New Roman" w:cs="Times New Roman"/>
          <w:sz w:val="26"/>
          <w:szCs w:val="26"/>
        </w:rPr>
        <w:t>………..</w:t>
      </w:r>
      <w:r w:rsidRPr="00545DB7">
        <w:rPr>
          <w:rFonts w:ascii="Times New Roman" w:hAnsi="Times New Roman" w:cs="Times New Roman"/>
          <w:sz w:val="26"/>
          <w:szCs w:val="26"/>
        </w:rPr>
        <w:t>....</w:t>
      </w:r>
      <w:r w:rsidR="008B205F">
        <w:rPr>
          <w:rFonts w:ascii="Times New Roman" w:hAnsi="Times New Roman" w:cs="Times New Roman"/>
          <w:sz w:val="26"/>
          <w:szCs w:val="26"/>
        </w:rPr>
        <w:t xml:space="preserve">  </w:t>
      </w:r>
      <w:r w:rsidRPr="00545DB7">
        <w:rPr>
          <w:rFonts w:ascii="Times New Roman" w:hAnsi="Times New Roman" w:cs="Times New Roman"/>
          <w:sz w:val="26"/>
          <w:szCs w:val="26"/>
        </w:rPr>
        <w:t xml:space="preserve">. </w:t>
      </w:r>
      <w:r w:rsidR="0040667F">
        <w:rPr>
          <w:rFonts w:ascii="Times New Roman" w:hAnsi="Times New Roman" w:cs="Times New Roman"/>
          <w:sz w:val="26"/>
          <w:szCs w:val="26"/>
        </w:rPr>
        <w:t>10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</w:t>
      </w:r>
      <w:r w:rsidR="0040667F">
        <w:rPr>
          <w:rFonts w:ascii="Times New Roman" w:hAnsi="Times New Roman" w:cs="Times New Roman"/>
          <w:sz w:val="26"/>
          <w:szCs w:val="26"/>
        </w:rPr>
        <w:t>12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143C2" w:rsidRDefault="00C143C2" w:rsidP="004B6276">
      <w:pPr>
        <w:rPr>
          <w:rFonts w:ascii="Times New Roman" w:hAnsi="Times New Roman" w:cs="Times New Roman"/>
          <w:sz w:val="26"/>
          <w:szCs w:val="26"/>
        </w:rPr>
      </w:pPr>
    </w:p>
    <w:p w:rsidR="00C143C2" w:rsidRDefault="00C143C2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E70340" w:rsidRDefault="00C716BB" w:rsidP="00E70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1. Паспорт программы </w:t>
      </w:r>
      <w:r w:rsidR="008B205F" w:rsidRPr="008B205F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="008B205F" w:rsidRPr="008B205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  <w:r w:rsidR="00E70340">
        <w:rPr>
          <w:rFonts w:ascii="Times New Roman" w:eastAsia="Times New Roman" w:hAnsi="Times New Roman" w:cs="Times New Roman"/>
          <w:b/>
          <w:sz w:val="26"/>
          <w:szCs w:val="26"/>
        </w:rPr>
        <w:t xml:space="preserve"> по</w:t>
      </w:r>
    </w:p>
    <w:p w:rsidR="00C716BB" w:rsidRPr="00545DB7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pacing w:val="-5"/>
          <w:sz w:val="26"/>
          <w:szCs w:val="26"/>
        </w:rPr>
        <w:t xml:space="preserve">ПМ.03 </w:t>
      </w:r>
      <w:r w:rsidRPr="00545DB7">
        <w:rPr>
          <w:rFonts w:ascii="Times New Roman" w:hAnsi="Times New Roman" w:cs="Times New Roman"/>
          <w:b/>
          <w:sz w:val="26"/>
          <w:szCs w:val="26"/>
        </w:rPr>
        <w:t>Выполнение электросварочных и газосварочных работ</w:t>
      </w:r>
    </w:p>
    <w:p w:rsidR="00C716BB" w:rsidRPr="00FE641F" w:rsidRDefault="00C716BB" w:rsidP="00C143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41F">
        <w:rPr>
          <w:rFonts w:ascii="Times New Roman" w:hAnsi="Times New Roman" w:cs="Times New Roman"/>
          <w:b/>
          <w:sz w:val="28"/>
          <w:szCs w:val="28"/>
        </w:rPr>
        <w:t>1.1. Область применения  программы</w:t>
      </w:r>
    </w:p>
    <w:p w:rsidR="00C716BB" w:rsidRPr="00FE641F" w:rsidRDefault="00C716BB" w:rsidP="00C143C2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1D4AE1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8B205F" w:rsidRPr="001D4AE1"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1D4AE1">
        <w:rPr>
          <w:rFonts w:ascii="Times New Roman" w:hAnsi="Times New Roman" w:cs="Times New Roman"/>
          <w:sz w:val="28"/>
          <w:szCs w:val="28"/>
        </w:rPr>
        <w:t xml:space="preserve"> практики </w:t>
      </w:r>
      <w:r w:rsidR="00C143C2" w:rsidRPr="001D4AE1">
        <w:rPr>
          <w:rFonts w:ascii="Times New Roman" w:hAnsi="Times New Roman" w:cs="Times New Roman"/>
          <w:sz w:val="28"/>
          <w:szCs w:val="28"/>
        </w:rPr>
        <w:t xml:space="preserve">по </w:t>
      </w:r>
      <w:r w:rsidR="00C143C2" w:rsidRPr="001D4AE1">
        <w:rPr>
          <w:rFonts w:ascii="Times New Roman" w:hAnsi="Times New Roman" w:cs="Times New Roman"/>
          <w:spacing w:val="-5"/>
          <w:sz w:val="28"/>
          <w:szCs w:val="28"/>
        </w:rPr>
        <w:t xml:space="preserve">ПМ.03 </w:t>
      </w:r>
      <w:r w:rsidR="00C143C2" w:rsidRPr="001D4AE1">
        <w:rPr>
          <w:rFonts w:ascii="Times New Roman" w:hAnsi="Times New Roman" w:cs="Times New Roman"/>
          <w:sz w:val="28"/>
          <w:szCs w:val="28"/>
        </w:rPr>
        <w:t>Выполнение электросварочных и газосварочных работ</w:t>
      </w:r>
      <w:r w:rsidR="00C143C2" w:rsidRPr="001D4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AE1">
        <w:rPr>
          <w:rFonts w:ascii="Times New Roman" w:hAnsi="Times New Roman" w:cs="Times New Roman"/>
          <w:sz w:val="28"/>
          <w:szCs w:val="28"/>
        </w:rPr>
        <w:t>является частью программы подготовки</w:t>
      </w:r>
      <w:r w:rsidRPr="00FE641F">
        <w:rPr>
          <w:rFonts w:ascii="Times New Roman" w:hAnsi="Times New Roman" w:cs="Times New Roman"/>
          <w:sz w:val="28"/>
          <w:szCs w:val="28"/>
        </w:rPr>
        <w:t xml:space="preserve"> квалифицированных рабочих, служащих в соответствии с ФГОС </w:t>
      </w:r>
      <w:r w:rsidR="00C143C2">
        <w:rPr>
          <w:rFonts w:ascii="Times New Roman" w:hAnsi="Times New Roman" w:cs="Times New Roman"/>
          <w:sz w:val="28"/>
          <w:szCs w:val="28"/>
        </w:rPr>
        <w:t>СПО</w:t>
      </w:r>
      <w:r w:rsidRPr="00FE641F">
        <w:rPr>
          <w:rFonts w:ascii="Times New Roman" w:hAnsi="Times New Roman" w:cs="Times New Roman"/>
          <w:sz w:val="28"/>
          <w:szCs w:val="28"/>
        </w:rPr>
        <w:t xml:space="preserve"> по профессии 08.01.14 Монтажник санитарно-технических, вентиляционных систем и оборудования, входящей в состав укрупне</w:t>
      </w:r>
      <w:r w:rsidR="00E70340">
        <w:rPr>
          <w:rFonts w:ascii="Times New Roman" w:hAnsi="Times New Roman" w:cs="Times New Roman"/>
          <w:sz w:val="28"/>
          <w:szCs w:val="28"/>
        </w:rPr>
        <w:t>нной группы профессий 08.00.00 Т</w:t>
      </w:r>
      <w:r w:rsidRPr="00FE641F">
        <w:rPr>
          <w:rFonts w:ascii="Times New Roman" w:hAnsi="Times New Roman" w:cs="Times New Roman"/>
          <w:sz w:val="28"/>
          <w:szCs w:val="28"/>
        </w:rPr>
        <w:t>ехника и технологи</w:t>
      </w:r>
      <w:r w:rsidR="00E70340">
        <w:rPr>
          <w:rFonts w:ascii="Times New Roman" w:hAnsi="Times New Roman" w:cs="Times New Roman"/>
          <w:sz w:val="28"/>
          <w:szCs w:val="28"/>
        </w:rPr>
        <w:t>и</w:t>
      </w:r>
      <w:r w:rsidRPr="00FE641F">
        <w:rPr>
          <w:rFonts w:ascii="Times New Roman" w:hAnsi="Times New Roman" w:cs="Times New Roman"/>
          <w:sz w:val="28"/>
          <w:szCs w:val="28"/>
        </w:rPr>
        <w:t xml:space="preserve"> строительства. </w:t>
      </w:r>
    </w:p>
    <w:p w:rsidR="00C143C2" w:rsidRDefault="00C143C2" w:rsidP="00FE64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6BB" w:rsidRPr="00FE641F" w:rsidRDefault="00C716BB" w:rsidP="00FE64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41F">
        <w:rPr>
          <w:rFonts w:ascii="Times New Roman" w:hAnsi="Times New Roman" w:cs="Times New Roman"/>
          <w:b/>
          <w:sz w:val="28"/>
          <w:szCs w:val="28"/>
        </w:rPr>
        <w:t xml:space="preserve">1.2. Цели и задачи </w:t>
      </w:r>
      <w:r w:rsidR="008B205F" w:rsidRPr="00FE641F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FE641F">
        <w:rPr>
          <w:rFonts w:ascii="Times New Roman" w:hAnsi="Times New Roman" w:cs="Times New Roman"/>
          <w:b/>
          <w:sz w:val="28"/>
          <w:szCs w:val="28"/>
        </w:rPr>
        <w:t xml:space="preserve"> практики:</w:t>
      </w:r>
    </w:p>
    <w:p w:rsidR="00C143C2" w:rsidRPr="007D35FB" w:rsidRDefault="00C143C2" w:rsidP="00C143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D35FB">
        <w:rPr>
          <w:rFonts w:ascii="Times New Roman" w:hAnsi="Times New Roman"/>
          <w:color w:val="000000"/>
          <w:sz w:val="28"/>
          <w:szCs w:val="28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C143C2" w:rsidRPr="007D35FB" w:rsidRDefault="00C143C2" w:rsidP="00C143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D35FB">
        <w:rPr>
          <w:rFonts w:ascii="Times New Roman" w:hAnsi="Times New Roman"/>
          <w:color w:val="00000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7D35F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</w:t>
      </w:r>
      <w:r w:rsidRPr="007D35FB">
        <w:rPr>
          <w:rFonts w:ascii="Times New Roman" w:hAnsi="Times New Roman"/>
          <w:color w:val="FF0000"/>
          <w:sz w:val="28"/>
          <w:szCs w:val="28"/>
        </w:rPr>
        <w:t xml:space="preserve">  </w:t>
      </w:r>
      <w:r w:rsidRPr="007D35FB">
        <w:rPr>
          <w:rFonts w:ascii="Times New Roman" w:hAnsi="Times New Roman"/>
          <w:color w:val="000000"/>
          <w:sz w:val="28"/>
          <w:szCs w:val="28"/>
        </w:rPr>
        <w:t>должен:</w:t>
      </w:r>
    </w:p>
    <w:p w:rsidR="00C716BB" w:rsidRPr="00FE641F" w:rsidRDefault="004D4045" w:rsidP="00FE64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41F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чтении чертежей средней сложности и сложных сварных металлоконструкций;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FE641F" w:rsidRDefault="00C716BB" w:rsidP="00FE641F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41F">
        <w:rPr>
          <w:rFonts w:ascii="Times New Roman" w:hAnsi="Times New Roman" w:cs="Times New Roman"/>
          <w:b/>
          <w:sz w:val="28"/>
          <w:szCs w:val="28"/>
        </w:rPr>
        <w:t xml:space="preserve">    уметь: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выполнять технологические приемы ручной дуговой сварки;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выполнять технологические приемы газовой сварки;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>пользоваться конструкторской, производственно-технологической и нормативной документацией.</w:t>
      </w:r>
    </w:p>
    <w:p w:rsidR="00C716BB" w:rsidRPr="00FE641F" w:rsidRDefault="00C716BB" w:rsidP="00FE64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41F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и марки свариваемых материалов;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виды сварочных материалов, применяемых при дуговой сварке и резке;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правила сборки элементов конструкции под сварку;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виды и назначение сборочных, технологических приспособлений и оснастки;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способы устранения дефектов сварных швов;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технику выполнения дуговой сварки и резки;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технику выполнения газовой сварки и резки;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 xml:space="preserve">нормы и правила пожарной безопасности при проведении сварочных работ; </w:t>
      </w:r>
    </w:p>
    <w:p w:rsidR="00C716BB" w:rsidRPr="00FE641F" w:rsidRDefault="00C716BB" w:rsidP="00FE641F">
      <w:pPr>
        <w:pStyle w:val="aa"/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41F">
        <w:rPr>
          <w:rFonts w:ascii="Times New Roman" w:eastAsia="Times New Roman" w:hAnsi="Times New Roman" w:cs="Times New Roman"/>
          <w:sz w:val="28"/>
          <w:szCs w:val="28"/>
        </w:rPr>
        <w:t>правила по охране труда.</w:t>
      </w:r>
    </w:p>
    <w:p w:rsidR="00C716BB" w:rsidRPr="00FE641F" w:rsidRDefault="00C716BB" w:rsidP="00FE64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6BB" w:rsidRPr="00FE641F" w:rsidRDefault="00C716BB" w:rsidP="00FE64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41F">
        <w:rPr>
          <w:rFonts w:ascii="Times New Roman" w:hAnsi="Times New Roman" w:cs="Times New Roman"/>
          <w:b/>
          <w:sz w:val="28"/>
          <w:szCs w:val="28"/>
        </w:rPr>
        <w:t xml:space="preserve">1.3. Количество часов на освоение рабочей программы </w:t>
      </w:r>
      <w:r w:rsidR="008B205F" w:rsidRPr="00FE641F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FE641F">
        <w:rPr>
          <w:rFonts w:ascii="Times New Roman" w:hAnsi="Times New Roman" w:cs="Times New Roman"/>
          <w:b/>
          <w:sz w:val="28"/>
          <w:szCs w:val="28"/>
        </w:rPr>
        <w:t>практики:</w:t>
      </w:r>
    </w:p>
    <w:p w:rsidR="00C716BB" w:rsidRPr="00FE641F" w:rsidRDefault="00C716BB" w:rsidP="00FE64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41F">
        <w:rPr>
          <w:rFonts w:ascii="Times New Roman" w:hAnsi="Times New Roman" w:cs="Times New Roman"/>
          <w:sz w:val="28"/>
          <w:szCs w:val="28"/>
        </w:rPr>
        <w:t>В рамках освоени</w:t>
      </w:r>
      <w:r w:rsidR="000D5DA3" w:rsidRPr="00FE641F">
        <w:rPr>
          <w:rFonts w:ascii="Times New Roman" w:hAnsi="Times New Roman" w:cs="Times New Roman"/>
          <w:sz w:val="28"/>
          <w:szCs w:val="28"/>
        </w:rPr>
        <w:t>я</w:t>
      </w:r>
      <w:r w:rsidR="00396BEA" w:rsidRPr="00FE641F">
        <w:rPr>
          <w:rFonts w:ascii="Times New Roman" w:hAnsi="Times New Roman" w:cs="Times New Roman"/>
          <w:sz w:val="28"/>
          <w:szCs w:val="28"/>
        </w:rPr>
        <w:t xml:space="preserve"> производственной практики - 288</w:t>
      </w:r>
      <w:r w:rsidRPr="00FE641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64666E" w:rsidRDefault="0064666E" w:rsidP="0064666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666E" w:rsidRPr="007D35FB" w:rsidRDefault="0064666E" w:rsidP="006466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 Отчетная документация обучающегося по результатам производственной практики</w:t>
      </w:r>
    </w:p>
    <w:p w:rsidR="0064666E" w:rsidRPr="007D35FB" w:rsidRDefault="0064666E" w:rsidP="006466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5FB">
        <w:rPr>
          <w:rFonts w:ascii="Times New Roman" w:hAnsi="Times New Roman" w:cs="Times New Roman"/>
          <w:color w:val="000000"/>
          <w:sz w:val="28"/>
          <w:szCs w:val="28"/>
        </w:rPr>
        <w:t>В период прохождения производственной практики профессионального модуля ПМ.</w:t>
      </w:r>
      <w:r w:rsidRPr="0064666E">
        <w:rPr>
          <w:rFonts w:ascii="Times New Roman" w:hAnsi="Times New Roman" w:cs="Times New Roman"/>
          <w:sz w:val="28"/>
          <w:szCs w:val="28"/>
        </w:rPr>
        <w:t>0</w:t>
      </w:r>
      <w:r w:rsidR="00C143C2">
        <w:rPr>
          <w:rFonts w:ascii="Times New Roman" w:hAnsi="Times New Roman" w:cs="Times New Roman"/>
          <w:sz w:val="28"/>
          <w:szCs w:val="28"/>
        </w:rPr>
        <w:t>3</w:t>
      </w:r>
      <w:r w:rsidRPr="007D35FB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7D35FB">
        <w:rPr>
          <w:rFonts w:ascii="Times New Roman" w:hAnsi="Times New Roman" w:cs="Times New Roman"/>
          <w:color w:val="000000"/>
          <w:sz w:val="28"/>
          <w:szCs w:val="28"/>
        </w:rPr>
        <w:t>обучающиеся обязаны вести документацию: Дневник производственной практики.</w:t>
      </w:r>
    </w:p>
    <w:p w:rsidR="0064666E" w:rsidRPr="007D35FB" w:rsidRDefault="0064666E" w:rsidP="006466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5FB">
        <w:rPr>
          <w:rFonts w:ascii="Times New Roman" w:hAnsi="Times New Roman" w:cs="Times New Roman"/>
          <w:color w:val="000000"/>
          <w:sz w:val="28"/>
          <w:szCs w:val="28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64666E" w:rsidRDefault="0064666E" w:rsidP="00E70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6BB" w:rsidRPr="00E70340" w:rsidRDefault="00C716BB" w:rsidP="006466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340">
        <w:rPr>
          <w:rFonts w:ascii="Times New Roman" w:hAnsi="Times New Roman" w:cs="Times New Roman"/>
          <w:b/>
          <w:sz w:val="28"/>
          <w:szCs w:val="28"/>
        </w:rPr>
        <w:t xml:space="preserve">2.Результаты освоения рабочей программы </w:t>
      </w:r>
      <w:r w:rsidR="008B205F" w:rsidRPr="00E70340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E7034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C716BB" w:rsidRPr="00C31796" w:rsidRDefault="00C716BB" w:rsidP="00E70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340">
        <w:rPr>
          <w:rFonts w:ascii="Times New Roman" w:hAnsi="Times New Roman" w:cs="Times New Roman"/>
          <w:sz w:val="28"/>
          <w:szCs w:val="28"/>
        </w:rPr>
        <w:t xml:space="preserve">Результатом освоения рабочей программы </w:t>
      </w:r>
      <w:r w:rsidR="008B205F" w:rsidRPr="00E70340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E70340">
        <w:rPr>
          <w:rFonts w:ascii="Times New Roman" w:hAnsi="Times New Roman" w:cs="Times New Roman"/>
          <w:sz w:val="28"/>
          <w:szCs w:val="28"/>
        </w:rPr>
        <w:t xml:space="preserve">практики является освоение обучающимися профессиональных и общих компетенций в рамках модуля ППКРС СПО по основному виду деятельности (ВД): </w:t>
      </w:r>
      <w:r w:rsidR="00856952" w:rsidRPr="00C31796">
        <w:rPr>
          <w:rFonts w:ascii="Times New Roman" w:hAnsi="Times New Roman" w:cs="Times New Roman"/>
          <w:sz w:val="28"/>
          <w:szCs w:val="28"/>
        </w:rPr>
        <w:t>Выполнение электросварочных и газосварочных работ</w:t>
      </w:r>
    </w:p>
    <w:p w:rsidR="00856952" w:rsidRPr="00C31796" w:rsidRDefault="00856952" w:rsidP="00E70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356"/>
      </w:tblGrid>
      <w:tr w:rsidR="00C716BB" w:rsidRPr="00545DB7" w:rsidTr="00E70340">
        <w:tc>
          <w:tcPr>
            <w:tcW w:w="1418" w:type="dxa"/>
          </w:tcPr>
          <w:p w:rsidR="00C716BB" w:rsidRPr="00545DB7" w:rsidRDefault="00C716BB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Коды</w:t>
            </w:r>
          </w:p>
        </w:tc>
        <w:tc>
          <w:tcPr>
            <w:tcW w:w="8356" w:type="dxa"/>
          </w:tcPr>
          <w:p w:rsidR="00C716BB" w:rsidRPr="00545DB7" w:rsidRDefault="00C716BB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Наименование результата освоения практики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3.1.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3.2.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3.3.</w:t>
            </w:r>
          </w:p>
        </w:tc>
        <w:tc>
          <w:tcPr>
            <w:tcW w:w="8356" w:type="dxa"/>
          </w:tcPr>
          <w:p w:rsidR="004D0170" w:rsidRPr="00545DB7" w:rsidRDefault="00396BEA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Выполнять электро</w:t>
            </w:r>
            <w:r w:rsidR="004D0170" w:rsidRPr="00545DB7">
              <w:rPr>
                <w:rFonts w:ascii="Times New Roman" w:hAnsi="Times New Roman" w:cs="Times New Roman"/>
                <w:sz w:val="26"/>
                <w:szCs w:val="26"/>
              </w:rPr>
              <w:t>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3.4.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9.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деятельности;</w:t>
            </w:r>
          </w:p>
        </w:tc>
      </w:tr>
      <w:tr w:rsidR="004D0170" w:rsidRPr="00545DB7" w:rsidTr="00E70340">
        <w:tc>
          <w:tcPr>
            <w:tcW w:w="1418" w:type="dxa"/>
          </w:tcPr>
          <w:p w:rsidR="004D0170" w:rsidRPr="00545DB7" w:rsidRDefault="004D0170" w:rsidP="00E70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10.</w:t>
            </w:r>
          </w:p>
        </w:tc>
        <w:tc>
          <w:tcPr>
            <w:tcW w:w="8356" w:type="dxa"/>
          </w:tcPr>
          <w:p w:rsidR="004D0170" w:rsidRPr="00545DB7" w:rsidRDefault="004D0170" w:rsidP="00E7034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C716BB" w:rsidRPr="00545DB7" w:rsidRDefault="00240B2C" w:rsidP="00240B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C716BB" w:rsidRPr="00545DB7" w:rsidSect="00C716BB"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4D0170" w:rsidRPr="00DB763A" w:rsidRDefault="004D0170" w:rsidP="00D42A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763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3. Структура и содержание </w:t>
      </w:r>
      <w:r w:rsidR="008B205F" w:rsidRPr="00DB763A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="008B205F" w:rsidRPr="00DB763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B763A">
        <w:rPr>
          <w:rFonts w:ascii="Times New Roman" w:eastAsia="Times New Roman" w:hAnsi="Times New Roman" w:cs="Times New Roman"/>
          <w:b/>
          <w:sz w:val="26"/>
          <w:szCs w:val="26"/>
        </w:rPr>
        <w:t>практики</w:t>
      </w:r>
      <w:r w:rsidR="00D42A8D">
        <w:rPr>
          <w:rFonts w:ascii="Times New Roman" w:eastAsia="Times New Roman" w:hAnsi="Times New Roman" w:cs="Times New Roman"/>
          <w:b/>
          <w:sz w:val="26"/>
          <w:szCs w:val="26"/>
        </w:rPr>
        <w:t xml:space="preserve"> ПП.03</w:t>
      </w:r>
      <w:r w:rsidRPr="00DB763A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4D0170" w:rsidRPr="00DB763A" w:rsidRDefault="004D0170" w:rsidP="004D01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722078" w:rsidRPr="00E70340" w:rsidTr="00E70340">
        <w:trPr>
          <w:trHeight w:val="48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E70340" w:rsidRDefault="008B205F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  <w:r w:rsidRPr="00E703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22078" w:rsidRPr="00E703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E70340" w:rsidRDefault="008B205F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288</w:t>
            </w:r>
            <w:r w:rsidR="00722078" w:rsidRPr="00E703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E70340" w:rsidRDefault="00BA1F0F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6411C" w:rsidRPr="00E70340" w:rsidTr="00751A1E">
        <w:trPr>
          <w:trHeight w:val="19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11C" w:rsidRPr="00C143C2" w:rsidRDefault="0016411C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3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 </w:t>
            </w:r>
            <w:r w:rsidRPr="00C143C2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 Техника безопасности при в</w:t>
            </w:r>
            <w:r w:rsidR="007F3171" w:rsidRPr="00C143C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ыполнении </w:t>
            </w:r>
            <w:r w:rsidRPr="00C143C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электрогазосварочных работ.</w:t>
            </w:r>
            <w:r w:rsidR="00C64D4A" w:rsidRPr="00C143C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металла к сварке.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11C" w:rsidRPr="00E70340" w:rsidRDefault="0016411C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D4A" w:rsidRPr="00E70340" w:rsidTr="00751A1E">
        <w:trPr>
          <w:trHeight w:val="9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4A" w:rsidRPr="00E70340" w:rsidRDefault="00C64D4A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4A" w:rsidRPr="00E70340" w:rsidRDefault="00C64D4A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обучающихся  с предприятием</w:t>
            </w:r>
            <w:r w:rsidR="004F73D8" w:rsidRPr="00E703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64D4A" w:rsidRPr="00E70340" w:rsidRDefault="007F3171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sz w:val="24"/>
                <w:szCs w:val="24"/>
              </w:rPr>
              <w:t>Ознакомление с предприятием и рабочим местом. Техника безопасности при выполнении электрогазосварочных работ, электробезопасность и пожарная безопасность. Работа с технической документацией.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10D" w:rsidRPr="00E70340" w:rsidRDefault="0014210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10D" w:rsidRPr="00E70340" w:rsidRDefault="0014210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4A" w:rsidRPr="00E70340" w:rsidRDefault="0062662B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4A" w:rsidRPr="00E70340" w:rsidRDefault="00C64D4A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E70340" w:rsidTr="00751A1E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11C" w:rsidRPr="00E70340" w:rsidRDefault="004E20E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sz w:val="24"/>
                <w:szCs w:val="24"/>
              </w:rPr>
              <w:t>Разметка, рубка, правка и гибка,  резание металла. Гибка труб в приспособлении, резка труб, различных заготовок. Разделка кромок под сварку. Разделка недоброкачественн</w:t>
            </w:r>
            <w:r w:rsidR="00811CD3" w:rsidRPr="00E70340">
              <w:rPr>
                <w:rFonts w:ascii="Times New Roman" w:hAnsi="Times New Roman" w:cs="Times New Roman"/>
                <w:sz w:val="24"/>
                <w:szCs w:val="24"/>
              </w:rPr>
              <w:t>ого шва под последующую заварку.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11C" w:rsidRPr="00E70340" w:rsidRDefault="0062662B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E70340" w:rsidTr="00E70340">
        <w:trPr>
          <w:trHeight w:val="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63A" w:rsidRPr="00E70340" w:rsidRDefault="004E20E6" w:rsidP="00E7034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sz w:val="24"/>
                <w:szCs w:val="24"/>
              </w:rPr>
              <w:t>Гибка труб в приспособлении, р</w:t>
            </w:r>
            <w:r w:rsidR="00DB763A" w:rsidRPr="00E70340">
              <w:rPr>
                <w:rFonts w:ascii="Times New Roman" w:hAnsi="Times New Roman" w:cs="Times New Roman"/>
                <w:sz w:val="24"/>
                <w:szCs w:val="24"/>
              </w:rPr>
              <w:t>езка труб, различных заготовок.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E70340" w:rsidRDefault="0062662B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16411C" w:rsidRPr="00E70340" w:rsidTr="00E70340">
        <w:trPr>
          <w:trHeight w:val="2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411C" w:rsidRPr="00E70340" w:rsidRDefault="004E20E6" w:rsidP="00E7034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Разделка кромок под сварку </w:t>
            </w:r>
            <w:r w:rsidR="00DB763A"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углами 15, 30, 45 градусов.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E70340" w:rsidRDefault="0016411C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2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3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 Технология газовой сварки</w:t>
            </w:r>
          </w:p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A8D" w:rsidRPr="00E70340" w:rsidRDefault="00D42A8D" w:rsidP="00E7034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деталей к  газовой сварке, сборка под сварку простых деталей.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E70340">
        <w:trPr>
          <w:trHeight w:val="52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A8D" w:rsidRPr="00E70340" w:rsidRDefault="00D42A8D" w:rsidP="00E7034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простых деталей, сборочных единиц и конструкций из углеродистой стали при нижнем, наклонном положении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E70340">
        <w:trPr>
          <w:trHeight w:val="3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A8D" w:rsidRPr="00E70340" w:rsidRDefault="00D42A8D" w:rsidP="00E7034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простых деталей, сборочных единиц и конструкций из углеродистой стали при вертикальном и горизонтальном положении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E70340">
        <w:trPr>
          <w:trHeight w:val="25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Наплавка простых деталей.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E70340">
        <w:trPr>
          <w:trHeight w:val="2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Подогрев конструкций и деталей при заварке дефектов и правке.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E70340">
        <w:trPr>
          <w:trHeight w:val="2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8D" w:rsidRPr="00E70340" w:rsidRDefault="00D42A8D" w:rsidP="00E7034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пластин во всех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E70340">
        <w:trPr>
          <w:trHeight w:val="23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8D" w:rsidRPr="00E70340" w:rsidRDefault="00D42A8D" w:rsidP="00E7034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Приварка заглушек к торцам труб.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A8D" w:rsidRPr="00E70340" w:rsidRDefault="00D42A8D" w:rsidP="00E7034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E70340">
        <w:trPr>
          <w:trHeight w:val="24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70340">
              <w:rPr>
                <w:color w:val="000000"/>
              </w:rPr>
              <w:t>Проверка герметичности сварки, вырубка дефектных мест и повторная заварка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E70340">
        <w:trPr>
          <w:trHeight w:val="3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70340">
              <w:rPr>
                <w:color w:val="000000"/>
              </w:rPr>
              <w:t xml:space="preserve">Сварка стыковых швов пластин из легированной нержавеющей стали в горизонтальном и потолочном положении. 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70340">
              <w:rPr>
                <w:color w:val="000000"/>
              </w:rPr>
              <w:t>Сварка алюминия и его сплавов в вертикальном положении шва.</w:t>
            </w:r>
          </w:p>
        </w:tc>
        <w:tc>
          <w:tcPr>
            <w:tcW w:w="1619" w:type="dxa"/>
          </w:tcPr>
          <w:p w:rsidR="00D42A8D" w:rsidRPr="00E70340" w:rsidRDefault="00D42A8D" w:rsidP="00D42A8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41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D42A8D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70340">
              <w:rPr>
                <w:color w:val="000000"/>
              </w:rPr>
              <w:t>Сварка кольцевых швов труб из легированной нержавеющей стали в горизонтальном и вертикальном положении.</w:t>
            </w:r>
          </w:p>
        </w:tc>
        <w:tc>
          <w:tcPr>
            <w:tcW w:w="1619" w:type="dxa"/>
          </w:tcPr>
          <w:p w:rsidR="00D42A8D" w:rsidRPr="00E70340" w:rsidRDefault="00D42A8D" w:rsidP="00D42A8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3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</w:pPr>
            <w:r w:rsidRPr="00E70340">
              <w:t xml:space="preserve">Сварка кольцевых швов труб из алюминия и его сплавов в горизонтальном, наклонном и вертикальном положениях. 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</w:pPr>
            <w:r w:rsidRPr="00E70340">
              <w:t xml:space="preserve">Сварка кольцевых швов труб из алюминия и его сплавов в горизонтальном, наклонном и вертикальном положениях. 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A8D" w:rsidRPr="00E70340" w:rsidTr="00FE641F">
        <w:trPr>
          <w:trHeight w:val="5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D4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3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3. Технология ручной дуговой сварки</w:t>
            </w: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Подготовка деталей к ручной дуговой сварке, сборка под сварку простых деталей.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E641F">
        <w:trPr>
          <w:trHeight w:val="5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D42A8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 xml:space="preserve">Сварка простых деталей, сборочных единиц и конструкций из углеродистой стали при нижнем, наклонном положении шва. 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E641F">
        <w:trPr>
          <w:trHeight w:val="2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простых деталей, сборочных единиц и конструкций из углеродистой стали при горизонтальном положении шва.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E641F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простых деталей, сборочных единиц и конструкций из углеродистой стали при вертикальном положении шва.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E641F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Заварка раковин и трещин в простых отливках.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E641F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стыковых,  угловых соединений собранных из пластин, установленных в наклонном и в вертикальном положении.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E641F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тавровых и нахлесточных соединений, собранных из пластин, установленных в наклонном и вертикальном положении.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3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кольцевых швов труб из углеродистой стали в горизонтальном положении.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3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D42A8D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кольцевых швов труб из углеродистой стали в вертикальном положении.</w:t>
            </w:r>
          </w:p>
        </w:tc>
        <w:tc>
          <w:tcPr>
            <w:tcW w:w="1619" w:type="dxa"/>
            <w:vAlign w:val="center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3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стыковых и угловых швов пластин из легированной нержавеющей стали в горизонтальном и вертикальном положении.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3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кольцевых швов труб из легированной нержавеющей стали в горизонтальном и вертикальном положении.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D42A8D">
        <w:trPr>
          <w:trHeight w:val="3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Проверка качества сварных соединений, выявление дефектов сварных швов и их устранение.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70340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D42A8D" w:rsidRPr="00E70340" w:rsidTr="00F72BAD">
        <w:trPr>
          <w:trHeight w:val="53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D42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 Полуавтоматическая сварка плавящимся электродом в среде углекислого газа и смесей</w:t>
            </w:r>
          </w:p>
        </w:tc>
        <w:tc>
          <w:tcPr>
            <w:tcW w:w="8462" w:type="dxa"/>
            <w:tcBorders>
              <w:bottom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оборудованием полуавтоматической сварки. Включение оборудования, настройка режимов сварки</w:t>
            </w:r>
            <w:r w:rsidRPr="00E703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подачи СО 2.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F72BAD">
        <w:trPr>
          <w:trHeight w:val="25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Наплавка валиков на стальных пластинах в нижнем положении.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F72BAD">
        <w:trPr>
          <w:trHeight w:val="24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листового металла во всех пространственных положениях.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F72BAD">
        <w:trPr>
          <w:trHeight w:val="2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изделий из металлоконструкций, профильных труб, швеллеров.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42A8D" w:rsidRPr="00E70340" w:rsidTr="00D42A8D">
        <w:trPr>
          <w:trHeight w:val="2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A8D" w:rsidRPr="00C143C2" w:rsidRDefault="00D42A8D" w:rsidP="00D42A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D42A8D" w:rsidRPr="00E70340" w:rsidRDefault="00D42A8D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труб разных диаметров в различных положениях.</w:t>
            </w:r>
          </w:p>
        </w:tc>
        <w:tc>
          <w:tcPr>
            <w:tcW w:w="1619" w:type="dxa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2A8D" w:rsidRPr="00E70340" w:rsidRDefault="00D42A8D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F72BAD">
        <w:trPr>
          <w:trHeight w:val="811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21C6" w:rsidRPr="00C143C2" w:rsidRDefault="004221C6" w:rsidP="00D42A8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5. Ручная дуговая сварка неплавящимся электродом в среде защитных газов.</w:t>
            </w:r>
          </w:p>
        </w:tc>
        <w:tc>
          <w:tcPr>
            <w:tcW w:w="8462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оборудованием ручной дуговой сварки неплавящимся электродом. Включение оборудования, настройка режимов сварки, регулировка подачи аргона.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F72BAD">
        <w:trPr>
          <w:trHeight w:val="5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трубных соединений, углеродистых, легированных сталей и цветных металлов (алюминий).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892740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21C6"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221C6" w:rsidRPr="00E70340" w:rsidTr="004221C6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конструкций из легированных сталей.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F72BAD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Сварка конструкций из алюминия.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F72BAD">
        <w:trPr>
          <w:trHeight w:val="303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Тема6.Электродуговая и кислородная резка металлов.</w:t>
            </w:r>
          </w:p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Электродуговая резка угольным электродом пластин различной толщины.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F72BAD">
        <w:trPr>
          <w:trHeight w:val="3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Электродуговая резка металла различного профиля (уголок, швеллер, двутавр).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4221C6">
        <w:trPr>
          <w:trHeight w:val="217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tcBorders>
              <w:bottom w:val="single" w:sz="4" w:space="0" w:color="auto"/>
            </w:tcBorders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Ручная кислородная резка пластин различной толщины.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4221C6">
        <w:trPr>
          <w:trHeight w:val="20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Кислородная резка скосов кромок и вырезка отверстий.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221C6" w:rsidRPr="00E70340" w:rsidTr="00F72BAD">
        <w:trPr>
          <w:trHeight w:val="413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C6" w:rsidRPr="00C143C2" w:rsidRDefault="004221C6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  <w:vAlign w:val="center"/>
          </w:tcPr>
          <w:p w:rsidR="004221C6" w:rsidRPr="00E70340" w:rsidRDefault="004221C6" w:rsidP="00E7034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0340">
              <w:rPr>
                <w:color w:val="000000"/>
              </w:rPr>
              <w:t>Кислородная прямолинейная и фигурная резка деталей разной сложности в различных положениях.</w:t>
            </w:r>
          </w:p>
        </w:tc>
        <w:tc>
          <w:tcPr>
            <w:tcW w:w="1619" w:type="dxa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1C6" w:rsidRPr="00E70340" w:rsidRDefault="004221C6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C4D11" w:rsidRPr="00E70340" w:rsidTr="001E13C3">
        <w:trPr>
          <w:trHeight w:val="56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11" w:rsidRPr="00C143C2" w:rsidRDefault="001E13C3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C2">
              <w:rPr>
                <w:rFonts w:ascii="Times New Roman" w:hAnsi="Times New Roman" w:cs="Times New Roman"/>
                <w:sz w:val="24"/>
                <w:szCs w:val="24"/>
              </w:rPr>
              <w:t>Тема 7. Испытание сварных швов.</w:t>
            </w:r>
          </w:p>
        </w:tc>
        <w:tc>
          <w:tcPr>
            <w:tcW w:w="8462" w:type="dxa"/>
          </w:tcPr>
          <w:p w:rsidR="002C4D11" w:rsidRPr="004221C6" w:rsidRDefault="001E13C3" w:rsidP="004221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сварных швов на плотность керосином, воздухом.</w:t>
            </w:r>
          </w:p>
        </w:tc>
        <w:tc>
          <w:tcPr>
            <w:tcW w:w="1619" w:type="dxa"/>
          </w:tcPr>
          <w:p w:rsidR="002C4D11" w:rsidRPr="00E70340" w:rsidRDefault="002C4D11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D11" w:rsidRPr="00E70340" w:rsidRDefault="002C4D11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C4D11" w:rsidRPr="00E70340" w:rsidTr="004221C6">
        <w:trPr>
          <w:trHeight w:val="19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D11" w:rsidRPr="00C143C2" w:rsidRDefault="001E13C3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C2">
              <w:rPr>
                <w:rFonts w:ascii="Times New Roman" w:hAnsi="Times New Roman" w:cs="Times New Roman"/>
                <w:sz w:val="24"/>
                <w:szCs w:val="24"/>
              </w:rPr>
              <w:t>Тема 8. Чтение чертежей.</w:t>
            </w:r>
          </w:p>
        </w:tc>
        <w:tc>
          <w:tcPr>
            <w:tcW w:w="8462" w:type="dxa"/>
          </w:tcPr>
          <w:p w:rsidR="002C4D11" w:rsidRPr="00E70340" w:rsidRDefault="001E13C3" w:rsidP="00E703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рабочих чертежей сварных конструкций различной сложности</w:t>
            </w:r>
          </w:p>
        </w:tc>
        <w:tc>
          <w:tcPr>
            <w:tcW w:w="1619" w:type="dxa"/>
          </w:tcPr>
          <w:p w:rsidR="002C4D11" w:rsidRPr="00E70340" w:rsidRDefault="002C4D11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D11" w:rsidRPr="00E70340" w:rsidRDefault="002C4D11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C4D11" w:rsidRPr="00E70340" w:rsidTr="00E95A23">
        <w:trPr>
          <w:trHeight w:val="43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11" w:rsidRPr="00C143C2" w:rsidRDefault="002C4D11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2" w:type="dxa"/>
          </w:tcPr>
          <w:p w:rsidR="002C4D11" w:rsidRPr="004221C6" w:rsidRDefault="001E13C3" w:rsidP="004221C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размеров на сборочных чертежах, видов сварных соединений, изображения и обозначения швов сварных соединений.</w:t>
            </w:r>
          </w:p>
        </w:tc>
        <w:tc>
          <w:tcPr>
            <w:tcW w:w="1619" w:type="dxa"/>
          </w:tcPr>
          <w:p w:rsidR="002C4D11" w:rsidRPr="00E70340" w:rsidRDefault="002C4D11" w:rsidP="00E703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D11" w:rsidRPr="00E70340" w:rsidRDefault="002C4D11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E95A23" w:rsidRPr="00E70340" w:rsidTr="00E95A23">
        <w:trPr>
          <w:trHeight w:val="43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A23" w:rsidRPr="00E70340" w:rsidRDefault="00E95A23" w:rsidP="00E703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2" w:type="dxa"/>
          </w:tcPr>
          <w:p w:rsidR="00E95A23" w:rsidRPr="00E70340" w:rsidRDefault="00E95A23" w:rsidP="00E7034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03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  <w:p w:rsidR="00E95A23" w:rsidRPr="00E70340" w:rsidRDefault="00E95A23" w:rsidP="00E7034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E95A23" w:rsidRPr="00E70340" w:rsidRDefault="00E95A23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A23" w:rsidRPr="00E70340" w:rsidRDefault="00E95A23" w:rsidP="00E70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40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345937" w:rsidRDefault="00345937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1F0F" w:rsidRPr="009B2459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BA1F0F" w:rsidRPr="009B2459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BA1F0F" w:rsidRPr="009B2459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84716" w:rsidRPr="00545DB7" w:rsidRDefault="00BA1F0F" w:rsidP="00BA1F0F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6"/>
          <w:szCs w:val="26"/>
        </w:rPr>
        <w:sectPr w:rsidR="00F84716" w:rsidRPr="00545DB7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</w:t>
      </w:r>
    </w:p>
    <w:p w:rsidR="00B02EF3" w:rsidRPr="00856952" w:rsidRDefault="00B02EF3" w:rsidP="00856952">
      <w:pPr>
        <w:widowControl w:val="0"/>
        <w:tabs>
          <w:tab w:val="left" w:pos="1995"/>
          <w:tab w:val="center" w:pos="4950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569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Условия реализации </w:t>
      </w:r>
      <w:r w:rsidR="005227F6" w:rsidRPr="00856952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856952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B02EF3" w:rsidRPr="00856952" w:rsidRDefault="00B02EF3" w:rsidP="0085695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C143C2" w:rsidRDefault="00B02EF3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56952">
        <w:rPr>
          <w:b/>
          <w:sz w:val="28"/>
          <w:szCs w:val="28"/>
        </w:rPr>
        <w:t xml:space="preserve">4.1. </w:t>
      </w:r>
      <w:r w:rsidR="00C143C2" w:rsidRPr="00624EF3">
        <w:rPr>
          <w:b/>
          <w:sz w:val="28"/>
          <w:szCs w:val="28"/>
        </w:rPr>
        <w:t>Организация практики</w:t>
      </w:r>
      <w:r w:rsidR="00C143C2" w:rsidRPr="00457CAD">
        <w:rPr>
          <w:color w:val="000000"/>
          <w:sz w:val="28"/>
          <w:szCs w:val="28"/>
        </w:rPr>
        <w:t xml:space="preserve"> 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Производственная практика</w:t>
      </w:r>
      <w:r w:rsidR="00571019">
        <w:rPr>
          <w:color w:val="000000"/>
          <w:sz w:val="28"/>
          <w:szCs w:val="28"/>
        </w:rPr>
        <w:t xml:space="preserve"> профессионального модуля ПМ. 03</w:t>
      </w:r>
      <w:r w:rsidRPr="00457CAD">
        <w:rPr>
          <w:color w:val="000000"/>
          <w:sz w:val="28"/>
          <w:szCs w:val="28"/>
        </w:rPr>
        <w:t xml:space="preserve"> Выполнение </w:t>
      </w:r>
      <w:r w:rsidR="00571019">
        <w:rPr>
          <w:color w:val="000000"/>
          <w:sz w:val="28"/>
          <w:szCs w:val="28"/>
        </w:rPr>
        <w:t>электросварочных и газосварочных работ</w:t>
      </w:r>
      <w:r w:rsidRPr="00457CAD">
        <w:rPr>
          <w:color w:val="000000"/>
          <w:sz w:val="28"/>
          <w:szCs w:val="28"/>
        </w:rPr>
        <w:t>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За время производственной практики обучающиеся должны выполнить задания  в соответствии с данной рабочей программой производственной практики.</w:t>
      </w:r>
    </w:p>
    <w:p w:rsidR="00C143C2" w:rsidRDefault="00C143C2" w:rsidP="00856952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C143C2" w:rsidRPr="00624EF3" w:rsidRDefault="00C143C2" w:rsidP="00C143C2">
      <w:pPr>
        <w:pStyle w:val="1"/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</w:t>
      </w:r>
      <w:r w:rsidRPr="00624EF3">
        <w:rPr>
          <w:b/>
          <w:sz w:val="28"/>
          <w:szCs w:val="28"/>
        </w:rPr>
        <w:t>Требования к минимальному материально-техническому обеспечению производственной практики</w:t>
      </w:r>
    </w:p>
    <w:p w:rsidR="00434823" w:rsidRPr="00434823" w:rsidRDefault="00434823" w:rsidP="00434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8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Производственная практика проводится в организациях/предприятиях, оснащенных современным оборудованием, использующих соврем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информационные технологии.</w:t>
      </w:r>
      <w:r w:rsidRPr="00434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7D5A" w:rsidRPr="00856952" w:rsidRDefault="003E7D5A" w:rsidP="0085695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8"/>
          <w:szCs w:val="28"/>
        </w:rPr>
      </w:pPr>
      <w:r w:rsidRPr="00856952">
        <w:rPr>
          <w:b/>
          <w:sz w:val="28"/>
          <w:szCs w:val="28"/>
        </w:rPr>
        <w:t>4.</w:t>
      </w:r>
      <w:r w:rsidR="00C143C2">
        <w:rPr>
          <w:b/>
          <w:sz w:val="28"/>
          <w:szCs w:val="28"/>
        </w:rPr>
        <w:t>3</w:t>
      </w:r>
      <w:r w:rsidRPr="00856952">
        <w:rPr>
          <w:b/>
          <w:sz w:val="28"/>
          <w:szCs w:val="28"/>
        </w:rPr>
        <w:t>. Информационное обеспечение обучения</w:t>
      </w: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lastRenderedPageBreak/>
        <w:t>Основные источники:</w:t>
      </w: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>1. Лупачѐв В.Г. Ручная дуговая сварка [Электронный ресурс]: учебник/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Лупачѐв В.Г.— Электрон.текстовые данные.— Минск: Вышэйшая школа,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 xml:space="preserve">2014.— 416 c.— Режим доступа: </w:t>
      </w:r>
      <w:hyperlink r:id="rId9" w:history="1">
        <w:r w:rsidR="00856952" w:rsidRPr="002654C1">
          <w:rPr>
            <w:rStyle w:val="a7"/>
            <w:rFonts w:ascii="Times New Roman" w:hAnsi="Times New Roman" w:cs="Times New Roman"/>
            <w:sz w:val="28"/>
            <w:szCs w:val="28"/>
          </w:rPr>
          <w:t>http://www.iprbookshop.ru/35541.html.—</w:t>
        </w:r>
      </w:hyperlink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ЭБС «IPRbooks»Овчинников В. В. Оборудование, техника и технология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сварки и резки металлов. – М.: КноРус, 2014</w:t>
      </w: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>2. Дедюх Р.И. Технология сварки плавлением. Часть II [Электронный</w:t>
      </w: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>ресурс]: учебное пособие/ Дедюх Р.И.— Электрон.текстовые данные.</w:t>
      </w:r>
      <w:r w:rsidR="00856952">
        <w:rPr>
          <w:rFonts w:ascii="Times New Roman" w:hAnsi="Times New Roman" w:cs="Times New Roman"/>
          <w:sz w:val="28"/>
          <w:szCs w:val="28"/>
        </w:rPr>
        <w:t xml:space="preserve">  </w:t>
      </w:r>
      <w:r w:rsidRPr="00856952">
        <w:rPr>
          <w:rFonts w:ascii="Times New Roman" w:hAnsi="Times New Roman" w:cs="Times New Roman"/>
          <w:sz w:val="28"/>
          <w:szCs w:val="28"/>
        </w:rPr>
        <w:t>Томск: Томский политехнический университет, 2015.— 170 c.— Режим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доступа: http://www.iprbookshop.ru/34726.html.— ЭБС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 xml:space="preserve">«IPRbooks»Чернышов Г. Г. </w:t>
      </w:r>
    </w:p>
    <w:p w:rsidR="00856952" w:rsidRDefault="00856952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>1.Соколов Г.К. Технология и организация строительства: учебник.-Академия, 2012</w:t>
      </w:r>
    </w:p>
    <w:p w:rsidR="003E7D5A" w:rsidRP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 xml:space="preserve">2.Барабанщиков Ю.Г. Строительные материалы и изделия, </w:t>
      </w:r>
      <w:r w:rsidR="00856952">
        <w:rPr>
          <w:rFonts w:ascii="Times New Roman" w:hAnsi="Times New Roman" w:cs="Times New Roman"/>
          <w:sz w:val="28"/>
          <w:szCs w:val="28"/>
        </w:rPr>
        <w:t>а</w:t>
      </w:r>
      <w:r w:rsidRPr="00856952">
        <w:rPr>
          <w:rFonts w:ascii="Times New Roman" w:hAnsi="Times New Roman" w:cs="Times New Roman"/>
          <w:sz w:val="28"/>
          <w:szCs w:val="28"/>
        </w:rPr>
        <w:t>кадемия,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2012</w:t>
      </w:r>
    </w:p>
    <w:p w:rsidR="00856952" w:rsidRDefault="003E7D5A" w:rsidP="00856952">
      <w:pPr>
        <w:pStyle w:val="aa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56952">
        <w:rPr>
          <w:rFonts w:ascii="Times New Roman" w:hAnsi="Times New Roman" w:cs="Times New Roman"/>
          <w:sz w:val="28"/>
          <w:szCs w:val="28"/>
        </w:rPr>
        <w:t>3.Мухин В.Ф. Современные технологические процессы и оборудование для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сварки плавящимся электродом в среде защитных газов [Электронный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ресурс]: учебное пособие/ Мухин В.Ф., Еремин Е.Н.— Электрон.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текстовые данные.— Омск: Омский государственный технический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</w:rPr>
        <w:t>университет, 2014.— 140 c.— Режим доступа: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56952">
        <w:rPr>
          <w:rFonts w:ascii="Times New Roman" w:hAnsi="Times New Roman" w:cs="Times New Roman"/>
          <w:sz w:val="28"/>
          <w:szCs w:val="28"/>
        </w:rPr>
        <w:t>://</w:t>
      </w:r>
      <w:r w:rsidRPr="008569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56952">
        <w:rPr>
          <w:rFonts w:ascii="Times New Roman" w:hAnsi="Times New Roman" w:cs="Times New Roman"/>
          <w:sz w:val="28"/>
          <w:szCs w:val="28"/>
        </w:rPr>
        <w:t>.</w:t>
      </w:r>
      <w:r w:rsidRPr="00856952">
        <w:rPr>
          <w:rFonts w:ascii="Times New Roman" w:hAnsi="Times New Roman" w:cs="Times New Roman"/>
          <w:sz w:val="28"/>
          <w:szCs w:val="28"/>
          <w:lang w:val="en-US"/>
        </w:rPr>
        <w:t>iprbookshop</w:t>
      </w:r>
      <w:r w:rsidRPr="00856952">
        <w:rPr>
          <w:rFonts w:ascii="Times New Roman" w:hAnsi="Times New Roman" w:cs="Times New Roman"/>
          <w:sz w:val="28"/>
          <w:szCs w:val="28"/>
        </w:rPr>
        <w:t>.</w:t>
      </w:r>
      <w:r w:rsidRPr="0085695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56952">
        <w:rPr>
          <w:rFonts w:ascii="Times New Roman" w:hAnsi="Times New Roman" w:cs="Times New Roman"/>
          <w:sz w:val="28"/>
          <w:szCs w:val="28"/>
        </w:rPr>
        <w:t>/58100.</w:t>
      </w:r>
      <w:r w:rsidRPr="00856952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856952">
        <w:rPr>
          <w:rFonts w:ascii="Times New Roman" w:hAnsi="Times New Roman" w:cs="Times New Roman"/>
          <w:sz w:val="28"/>
          <w:szCs w:val="28"/>
        </w:rPr>
        <w:t>.— ЭБС «</w:t>
      </w:r>
      <w:r w:rsidRPr="00856952">
        <w:rPr>
          <w:rFonts w:ascii="Times New Roman" w:hAnsi="Times New Roman" w:cs="Times New Roman"/>
          <w:sz w:val="28"/>
          <w:szCs w:val="28"/>
          <w:lang w:val="en-US"/>
        </w:rPr>
        <w:t>IPRbooks</w:t>
      </w:r>
      <w:r w:rsidRPr="00856952">
        <w:rPr>
          <w:rFonts w:ascii="Times New Roman" w:hAnsi="Times New Roman" w:cs="Times New Roman"/>
          <w:sz w:val="28"/>
          <w:szCs w:val="28"/>
        </w:rPr>
        <w:t>»</w:t>
      </w:r>
      <w:r w:rsidR="00856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D5A" w:rsidRPr="00856952" w:rsidRDefault="00332304" w:rsidP="00856952">
      <w:pPr>
        <w:pStyle w:val="aa"/>
        <w:widowControl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Интернет-ресурсы:</w:t>
      </w:r>
    </w:p>
    <w:p w:rsidR="003E7D5A" w:rsidRPr="00856952" w:rsidRDefault="003E7D5A" w:rsidP="0085695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>1. Информационные материалы. Наплавка дефектов. Форма доступа</w:t>
      </w:r>
      <w:r w:rsidR="00856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eastAsia="Times New Roman" w:hAnsi="Times New Roman" w:cs="Times New Roman"/>
          <w:sz w:val="28"/>
          <w:szCs w:val="28"/>
        </w:rPr>
        <w:t>http://znanium.com/catalog.</w:t>
      </w:r>
    </w:p>
    <w:p w:rsidR="003E7D5A" w:rsidRPr="00856952" w:rsidRDefault="003E7D5A" w:rsidP="0085695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>2. Электронный справочник для сварщика. Форма доступа: http://arsil.ru.</w:t>
      </w:r>
    </w:p>
    <w:p w:rsidR="003E7D5A" w:rsidRPr="00856952" w:rsidRDefault="003E7D5A" w:rsidP="0085695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>3. Сварочный портал. Форма доступа: http://www.svarka.com.</w:t>
      </w:r>
    </w:p>
    <w:p w:rsidR="003E7D5A" w:rsidRPr="00856952" w:rsidRDefault="003E7D5A" w:rsidP="0085695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>4.Технологический центр ТЕНА_ Институт сварки. Форма доступа:</w:t>
      </w:r>
      <w:r w:rsidR="00856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eastAsia="Times New Roman" w:hAnsi="Times New Roman" w:cs="Times New Roman"/>
          <w:sz w:val="28"/>
          <w:szCs w:val="28"/>
        </w:rPr>
        <w:t>www.tctena.ru.</w:t>
      </w:r>
    </w:p>
    <w:p w:rsidR="00856952" w:rsidRDefault="00856952" w:rsidP="0085695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E7D5A" w:rsidRPr="00856952" w:rsidRDefault="003E7D5A" w:rsidP="008569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>Справочно-библиографическая литература</w:t>
      </w:r>
    </w:p>
    <w:p w:rsidR="003E7D5A" w:rsidRPr="00856952" w:rsidRDefault="003E7D5A" w:rsidP="008569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 xml:space="preserve">1.Электросварка: справочник / В.Л. Лихачев. Минск: РИПО, 2015. - 76 с.: ил. -Библиогр. в кн. </w:t>
      </w:r>
      <w:r w:rsidRPr="00856952">
        <w:rPr>
          <w:rFonts w:ascii="Times New Roman" w:eastAsia="Times New Roman" w:hAnsi="Times New Roman" w:cs="Times New Roman"/>
          <w:sz w:val="28"/>
          <w:szCs w:val="28"/>
          <w:lang w:val="en-US"/>
        </w:rPr>
        <w:t>ISBN 978-985-503-472-9URL:</w:t>
      </w:r>
      <w:r w:rsidR="00856952" w:rsidRPr="0085695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56952">
        <w:rPr>
          <w:rFonts w:ascii="Times New Roman" w:eastAsia="Times New Roman" w:hAnsi="Times New Roman" w:cs="Times New Roman"/>
          <w:sz w:val="28"/>
          <w:szCs w:val="28"/>
          <w:lang w:val="en-US"/>
        </w:rPr>
        <w:t>http://biblioclub.ru/index.php?page=book&amp;id=117585</w:t>
      </w:r>
    </w:p>
    <w:p w:rsidR="003E7D5A" w:rsidRPr="00856952" w:rsidRDefault="003E7D5A" w:rsidP="008569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952">
        <w:rPr>
          <w:rFonts w:ascii="Times New Roman" w:eastAsia="Times New Roman" w:hAnsi="Times New Roman" w:cs="Times New Roman"/>
          <w:sz w:val="28"/>
          <w:szCs w:val="28"/>
        </w:rPr>
        <w:t>2.Справочник станочника / П.П. Серебреницкий, А.Г. Схиртладзе. Москва;</w:t>
      </w:r>
      <w:r w:rsidR="00856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eastAsia="Times New Roman" w:hAnsi="Times New Roman" w:cs="Times New Roman"/>
          <w:sz w:val="28"/>
          <w:szCs w:val="28"/>
        </w:rPr>
        <w:t xml:space="preserve">Берлин: Директ-Медиа, 2017. - 656 с.: ил., табл., схем. - Библиогр. в кн. </w:t>
      </w:r>
      <w:r w:rsidR="0085695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56952">
        <w:rPr>
          <w:rFonts w:ascii="Times New Roman" w:eastAsia="Times New Roman" w:hAnsi="Times New Roman" w:cs="Times New Roman"/>
          <w:sz w:val="28"/>
          <w:szCs w:val="28"/>
        </w:rPr>
        <w:t xml:space="preserve"> ISBN</w:t>
      </w:r>
      <w:r w:rsidR="00856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952">
        <w:rPr>
          <w:rFonts w:ascii="Times New Roman" w:eastAsia="Times New Roman" w:hAnsi="Times New Roman" w:cs="Times New Roman"/>
          <w:sz w:val="28"/>
          <w:szCs w:val="28"/>
        </w:rPr>
        <w:t>978-5-4475-8421-4; То же [Электронный ресурс]. -URL:http://biblioclub.ru/index.php?page=book&amp;id=46909</w:t>
      </w:r>
    </w:p>
    <w:p w:rsidR="003E7D5A" w:rsidRPr="00856952" w:rsidRDefault="003E7D5A" w:rsidP="00856952">
      <w:pPr>
        <w:pStyle w:val="a3"/>
        <w:widowControl w:val="0"/>
        <w:tabs>
          <w:tab w:val="left" w:pos="-2552"/>
          <w:tab w:val="left" w:pos="-2410"/>
          <w:tab w:val="left" w:pos="-709"/>
        </w:tabs>
        <w:spacing w:after="0"/>
        <w:ind w:left="0" w:firstLine="567"/>
        <w:jc w:val="center"/>
        <w:rPr>
          <w:b/>
          <w:sz w:val="28"/>
          <w:szCs w:val="28"/>
        </w:rPr>
      </w:pPr>
    </w:p>
    <w:p w:rsidR="003E7D5A" w:rsidRPr="00856952" w:rsidRDefault="007C2FF5" w:rsidP="00C143C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8"/>
          <w:szCs w:val="28"/>
        </w:rPr>
      </w:pPr>
      <w:r w:rsidRPr="00856952">
        <w:rPr>
          <w:b/>
          <w:sz w:val="28"/>
          <w:szCs w:val="28"/>
        </w:rPr>
        <w:t>4.</w:t>
      </w:r>
      <w:r w:rsidR="00C143C2">
        <w:rPr>
          <w:b/>
          <w:sz w:val="28"/>
          <w:szCs w:val="28"/>
        </w:rPr>
        <w:t>4</w:t>
      </w:r>
      <w:r w:rsidR="003E7D5A" w:rsidRPr="00856952">
        <w:rPr>
          <w:b/>
          <w:sz w:val="28"/>
          <w:szCs w:val="28"/>
        </w:rPr>
        <w:t>. Кадровое обеспечение образовательного процесса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C143C2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lastRenderedPageBreak/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C143C2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57CAD">
        <w:rPr>
          <w:b/>
          <w:bCs/>
          <w:color w:val="000000"/>
          <w:sz w:val="28"/>
          <w:szCs w:val="28"/>
        </w:rPr>
        <w:t>4.</w:t>
      </w:r>
      <w:r>
        <w:rPr>
          <w:b/>
          <w:bCs/>
          <w:color w:val="000000"/>
          <w:sz w:val="28"/>
          <w:szCs w:val="28"/>
        </w:rPr>
        <w:t>5</w:t>
      </w:r>
      <w:r w:rsidRPr="00457CAD">
        <w:rPr>
          <w:b/>
          <w:bCs/>
          <w:color w:val="000000"/>
          <w:sz w:val="28"/>
          <w:szCs w:val="28"/>
        </w:rPr>
        <w:t>. Требования к организации аттестации и оценке результатов производственной практики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7CAD">
        <w:rPr>
          <w:color w:val="000000"/>
          <w:sz w:val="28"/>
          <w:szCs w:val="28"/>
        </w:rPr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C143C2" w:rsidRPr="00457CAD" w:rsidRDefault="00C143C2" w:rsidP="00C143C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C143C2" w:rsidRPr="00457CAD" w:rsidRDefault="00C143C2" w:rsidP="00C143C2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457CAD">
        <w:rPr>
          <w:rFonts w:ascii="Times New Roman" w:hAnsi="Times New Roman"/>
          <w:b/>
          <w:bCs/>
          <w:color w:val="000000"/>
          <w:sz w:val="28"/>
          <w:szCs w:val="28"/>
        </w:rPr>
        <w:t xml:space="preserve">5. КОНТРОЛЬ И ОЦЕНКА РЕЗУЛЬТАТОВ ОСВОЕНИЯ ПРОИЗВОДСТВЕННОЙ ПРАКТИКИ </w:t>
      </w:r>
    </w:p>
    <w:p w:rsidR="003E7D5A" w:rsidRPr="00545DB7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084F2D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084F2D" w:rsidRDefault="003E7D5A" w:rsidP="0008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E7D5A" w:rsidRPr="00084F2D" w:rsidRDefault="003E7D5A" w:rsidP="0008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084F2D" w:rsidRDefault="003E7D5A" w:rsidP="0008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084F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084F2D" w:rsidRDefault="003E7D5A" w:rsidP="00084F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чертежей средней сложности и сложных сварных металлоконструкций;</w:t>
            </w:r>
          </w:p>
          <w:p w:rsidR="003E7D5A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084F2D" w:rsidRDefault="0036606B" w:rsidP="00084F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084F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084F2D" w:rsidRDefault="003E7D5A" w:rsidP="00084F2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</w:t>
            </w: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производственно-технологической документации по сварке;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ручной дуговой сварки;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газовой сварки; </w:t>
            </w:r>
          </w:p>
          <w:p w:rsidR="003E7D5A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084F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084F2D" w:rsidRDefault="003E7D5A" w:rsidP="00084F2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дуговой сварке и резке;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сборки элементов конструкции под сварку;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назначение сборочных, технологических приспособлений и оснастки;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дуговой сварки и резки;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газовой сварки и резки;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36606B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правила пожарной безопасности при проведении сварочных работ; </w:t>
            </w:r>
          </w:p>
          <w:p w:rsidR="003E7D5A" w:rsidRPr="00084F2D" w:rsidRDefault="0036606B" w:rsidP="00084F2D">
            <w:pPr>
              <w:pStyle w:val="aa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F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084F2D" w:rsidRDefault="0036606B" w:rsidP="00084F2D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</w:tbl>
    <w:p w:rsidR="00F84716" w:rsidRDefault="00F84716" w:rsidP="00084F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70"/>
        <w:gridCol w:w="4170"/>
        <w:gridCol w:w="4422"/>
      </w:tblGrid>
      <w:tr w:rsidR="004655B8" w:rsidRPr="00545DB7" w:rsidTr="00AB6239">
        <w:trPr>
          <w:trHeight w:val="1097"/>
        </w:trPr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Коды</w:t>
            </w:r>
          </w:p>
        </w:tc>
        <w:tc>
          <w:tcPr>
            <w:tcW w:w="4170" w:type="dxa"/>
            <w:tcBorders>
              <w:right w:val="single" w:sz="4" w:space="0" w:color="auto"/>
            </w:tcBorders>
            <w:vAlign w:val="center"/>
          </w:tcPr>
          <w:p w:rsidR="004655B8" w:rsidRPr="00084F2D" w:rsidRDefault="004655B8" w:rsidP="00F72B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655B8" w:rsidRPr="00084F2D" w:rsidRDefault="004655B8" w:rsidP="004655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ОК, ПК</w:t>
            </w:r>
            <w:r w:rsidRPr="00084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84F2D" w:rsidRDefault="004655B8" w:rsidP="00F72B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655B8" w:rsidRPr="00545DB7" w:rsidTr="004655B8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3.1.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типовые слесарные операции, применяемые при подготовке металла к сварке;</w:t>
            </w:r>
          </w:p>
        </w:tc>
        <w:tc>
          <w:tcPr>
            <w:tcW w:w="4422" w:type="dxa"/>
            <w:tcBorders>
              <w:left w:val="single" w:sz="4" w:space="0" w:color="auto"/>
            </w:tcBorders>
          </w:tcPr>
          <w:p w:rsidR="004655B8" w:rsidRPr="00AB6239" w:rsidRDefault="00BF263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- чтение чертежей узлов и конструкций технических систем;</w:t>
            </w:r>
          </w:p>
          <w:p w:rsidR="00BF2638" w:rsidRPr="00AB6239" w:rsidRDefault="00BF263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- выполнять подготовительные операции слесарной обработки</w:t>
            </w:r>
            <w:r w:rsidR="00206D9D" w:rsidRPr="00AB62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(разметку, правку, гибку, резку) ручным инструментом</w:t>
            </w:r>
            <w:r w:rsidR="008852FD" w:rsidRPr="00AB6239">
              <w:rPr>
                <w:rFonts w:ascii="Times New Roman" w:hAnsi="Times New Roman"/>
                <w:bCs/>
                <w:sz w:val="24"/>
                <w:szCs w:val="24"/>
              </w:rPr>
              <w:t xml:space="preserve"> и на механизированном оборудовании;</w:t>
            </w:r>
          </w:p>
          <w:p w:rsidR="008852FD" w:rsidRPr="00AB6239" w:rsidRDefault="008852FD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опиливать поверхности и скосы кромок;</w:t>
            </w:r>
          </w:p>
          <w:p w:rsidR="008852FD" w:rsidRPr="00AB6239" w:rsidRDefault="008852FD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 xml:space="preserve"> - сверлить отверстия ручным инструментом и на механизированном оборудовании;</w:t>
            </w:r>
          </w:p>
          <w:p w:rsidR="008852FD" w:rsidRPr="00AB6239" w:rsidRDefault="008852FD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- нарезать наружную и внутреннюю резьбу.</w:t>
            </w:r>
          </w:p>
        </w:tc>
      </w:tr>
      <w:tr w:rsidR="004655B8" w:rsidRPr="00545DB7" w:rsidTr="004655B8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ПК 3.2.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  <w:tc>
          <w:tcPr>
            <w:tcW w:w="4422" w:type="dxa"/>
            <w:tcBorders>
              <w:left w:val="single" w:sz="4" w:space="0" w:color="auto"/>
            </w:tcBorders>
          </w:tcPr>
          <w:p w:rsidR="004655B8" w:rsidRPr="00AB6239" w:rsidRDefault="002A0754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- проводить внешний визуальный осмотр оборудования;</w:t>
            </w:r>
          </w:p>
          <w:p w:rsidR="002A0754" w:rsidRPr="00AB6239" w:rsidRDefault="002A0754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- проверить заземление источника питания;</w:t>
            </w:r>
          </w:p>
          <w:p w:rsidR="002A0754" w:rsidRPr="00AB6239" w:rsidRDefault="002A0754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- выполнять контрольное включение в режиме холостого хода на 5 минут и более;</w:t>
            </w:r>
          </w:p>
          <w:p w:rsidR="002A0754" w:rsidRPr="00AB6239" w:rsidRDefault="002A0754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 xml:space="preserve">- подготовить баллоны с ацетиленом, кислородом, </w:t>
            </w:r>
            <w:r w:rsidR="00206D9D" w:rsidRPr="00AB6239">
              <w:rPr>
                <w:rFonts w:ascii="Times New Roman" w:hAnsi="Times New Roman"/>
                <w:bCs/>
                <w:sz w:val="24"/>
                <w:szCs w:val="24"/>
              </w:rPr>
              <w:t xml:space="preserve">редукторы, </w:t>
            </w:r>
            <w:r w:rsidRPr="00AB6239">
              <w:rPr>
                <w:rFonts w:ascii="Times New Roman" w:hAnsi="Times New Roman"/>
                <w:bCs/>
                <w:sz w:val="24"/>
                <w:szCs w:val="24"/>
              </w:rPr>
              <w:t>шланги для подвода к горелке ацетилена и кислорода, горелку, проволоку для присадки.</w:t>
            </w:r>
          </w:p>
        </w:tc>
      </w:tr>
      <w:tr w:rsidR="004655B8" w:rsidRPr="00545DB7" w:rsidTr="004655B8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3.3.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Выполнять электро</w:t>
            </w: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  <w:tc>
          <w:tcPr>
            <w:tcW w:w="4422" w:type="dxa"/>
            <w:tcBorders>
              <w:left w:val="single" w:sz="4" w:space="0" w:color="auto"/>
            </w:tcBorders>
          </w:tcPr>
          <w:p w:rsidR="00206D9D" w:rsidRPr="002A2A8D" w:rsidRDefault="00206D9D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2A2A8D">
              <w:rPr>
                <w:rFonts w:ascii="Times New Roman" w:hAnsi="Times New Roman" w:cs="Times New Roman"/>
                <w:color w:val="000000"/>
              </w:rPr>
              <w:t>выполнять электродуговую сварку простых деталей, сборочных единиц и конструкций из углеродистой стали  в различных положениях;</w:t>
            </w:r>
          </w:p>
          <w:p w:rsidR="004655B8" w:rsidRPr="004655B8" w:rsidRDefault="00206D9D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A2A8D">
              <w:rPr>
                <w:rFonts w:ascii="Times New Roman" w:hAnsi="Times New Roman" w:cs="Times New Roman"/>
                <w:color w:val="000000"/>
              </w:rPr>
              <w:t>-</w:t>
            </w:r>
            <w:r w:rsidR="002A2A8D" w:rsidRPr="002A2A8D">
              <w:rPr>
                <w:rFonts w:ascii="Times New Roman" w:hAnsi="Times New Roman" w:cs="Times New Roman"/>
                <w:color w:val="000000"/>
              </w:rPr>
              <w:t xml:space="preserve"> выполнять электродуговую сварку стыковых швов пластин из</w:t>
            </w:r>
            <w:r w:rsidR="002A2A8D">
              <w:rPr>
                <w:rFonts w:ascii="Times New Roman" w:hAnsi="Times New Roman" w:cs="Times New Roman"/>
                <w:color w:val="000000"/>
              </w:rPr>
              <w:t xml:space="preserve"> легированной нержавеющей стали, чугуна, цветных металлов в горизонтальном и вертикальном </w:t>
            </w:r>
            <w:r w:rsidR="002A2A8D" w:rsidRPr="002A2A8D">
              <w:rPr>
                <w:rFonts w:ascii="Times New Roman" w:hAnsi="Times New Roman" w:cs="Times New Roman"/>
                <w:color w:val="000000"/>
              </w:rPr>
              <w:t>положении</w:t>
            </w:r>
            <w:r w:rsidR="002A2A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655B8" w:rsidRPr="00545DB7" w:rsidTr="004655B8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3.4.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422" w:type="dxa"/>
            <w:tcBorders>
              <w:left w:val="single" w:sz="4" w:space="0" w:color="auto"/>
            </w:tcBorders>
          </w:tcPr>
          <w:p w:rsidR="00C7468B" w:rsidRPr="00C7468B" w:rsidRDefault="00C7468B" w:rsidP="00C7468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</w:t>
            </w:r>
            <w:r w:rsidRPr="00C746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выполнять  газовую  сварку угловых швов пластин из углеродистой стали в различных положениях сварного шва.</w:t>
            </w:r>
          </w:p>
          <w:p w:rsidR="00C7468B" w:rsidRPr="00C7468B" w:rsidRDefault="00C7468B" w:rsidP="00C7468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746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-выполнять  газовую  сварку стыковых и угловых швов пластин из легированной нержавеющей стали, чугуна,  алюминия и его сплавов в горизонтальном вертикальном и потолочном положении.</w:t>
            </w:r>
          </w:p>
          <w:p w:rsidR="004655B8" w:rsidRPr="00545DB7" w:rsidRDefault="004655B8" w:rsidP="004655B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55B8" w:rsidRPr="00545DB7" w:rsidTr="004655B8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422" w:type="dxa"/>
            <w:tcBorders>
              <w:left w:val="single" w:sz="4" w:space="0" w:color="auto"/>
            </w:tcBorders>
          </w:tcPr>
          <w:p w:rsidR="004655B8" w:rsidRPr="00075C71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Мониторинг выполнения работ на учебных и производственных практиках.</w:t>
            </w:r>
          </w:p>
        </w:tc>
      </w:tr>
      <w:tr w:rsidR="004655B8" w:rsidRPr="00545DB7" w:rsidTr="00F72BAD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75C71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выполнении практических 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</w:rPr>
              <w:t xml:space="preserve"> на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655B8" w:rsidRPr="00545DB7" w:rsidTr="00F72BAD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Планировать и реализовывать </w:t>
            </w:r>
            <w:r w:rsidRPr="00545D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собственное профессиональное и личностное развитие;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75C71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lastRenderedPageBreak/>
              <w:t xml:space="preserve"> Участие в учебных, образовательных,                  </w:t>
            </w: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lastRenderedPageBreak/>
              <w:t>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4655B8" w:rsidRPr="00075C71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55B8" w:rsidRPr="00545DB7" w:rsidTr="00F72BAD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75C71" w:rsidRDefault="004655B8" w:rsidP="00F72B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самостоятельной работы.</w:t>
            </w:r>
          </w:p>
          <w:p w:rsidR="004655B8" w:rsidRPr="00075C71" w:rsidRDefault="004655B8" w:rsidP="00F72B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</w:rPr>
              <w:t>Участие в конкурсах профессионального мастерства</w:t>
            </w:r>
          </w:p>
        </w:tc>
      </w:tr>
      <w:tr w:rsidR="004655B8" w:rsidRPr="00545DB7" w:rsidTr="00F72BAD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75C71" w:rsidRDefault="004655B8" w:rsidP="00F72B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4655B8" w:rsidRPr="00545DB7" w:rsidTr="00F72BAD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9.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75C71" w:rsidRDefault="004655B8" w:rsidP="00F72B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4655B8" w:rsidRPr="00545DB7" w:rsidTr="00F72BAD">
        <w:tc>
          <w:tcPr>
            <w:tcW w:w="870" w:type="dxa"/>
          </w:tcPr>
          <w:p w:rsidR="004655B8" w:rsidRPr="00545DB7" w:rsidRDefault="004655B8" w:rsidP="00F72B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10.</w:t>
            </w:r>
          </w:p>
        </w:tc>
        <w:tc>
          <w:tcPr>
            <w:tcW w:w="4170" w:type="dxa"/>
            <w:tcBorders>
              <w:right w:val="single" w:sz="4" w:space="0" w:color="auto"/>
            </w:tcBorders>
          </w:tcPr>
          <w:p w:rsidR="004655B8" w:rsidRPr="00545DB7" w:rsidRDefault="004655B8" w:rsidP="00F72B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:rsidR="004655B8" w:rsidRPr="00075C71" w:rsidRDefault="004655B8" w:rsidP="00F72BA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</w:tbl>
    <w:p w:rsidR="00084F2D" w:rsidRPr="00545DB7" w:rsidRDefault="00084F2D" w:rsidP="00084F2D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084F2D" w:rsidRPr="00545DB7" w:rsidSect="00E1143C">
      <w:footerReference w:type="default" r:id="rId10"/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754" w:rsidRDefault="002A0754" w:rsidP="00517CBF">
      <w:pPr>
        <w:spacing w:after="0" w:line="240" w:lineRule="auto"/>
      </w:pPr>
      <w:r>
        <w:separator/>
      </w:r>
    </w:p>
  </w:endnote>
  <w:endnote w:type="continuationSeparator" w:id="0">
    <w:p w:rsidR="002A0754" w:rsidRDefault="002A0754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296474"/>
      <w:docPartObj>
        <w:docPartGallery w:val="Page Numbers (Bottom of Page)"/>
        <w:docPartUnique/>
      </w:docPartObj>
    </w:sdtPr>
    <w:sdtEndPr/>
    <w:sdtContent>
      <w:p w:rsidR="002A0754" w:rsidRDefault="00B43AE5">
        <w:pPr>
          <w:pStyle w:val="ad"/>
          <w:jc w:val="center"/>
        </w:pPr>
        <w:r>
          <w:fldChar w:fldCharType="begin"/>
        </w:r>
        <w:r w:rsidR="002A0754">
          <w:instrText>PAGE   \* MERGEFORMAT</w:instrText>
        </w:r>
        <w:r>
          <w:fldChar w:fldCharType="separate"/>
        </w:r>
        <w:r w:rsidR="00E7573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A0754" w:rsidRDefault="002A075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754" w:rsidRDefault="002A0754" w:rsidP="00517CBF">
      <w:pPr>
        <w:spacing w:after="0" w:line="240" w:lineRule="auto"/>
      </w:pPr>
      <w:r>
        <w:separator/>
      </w:r>
    </w:p>
  </w:footnote>
  <w:footnote w:type="continuationSeparator" w:id="0">
    <w:p w:rsidR="002A0754" w:rsidRDefault="002A0754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4F61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84F2D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733"/>
    <w:rsid w:val="000D5DA3"/>
    <w:rsid w:val="000E56A2"/>
    <w:rsid w:val="000F0139"/>
    <w:rsid w:val="000F1317"/>
    <w:rsid w:val="00100F85"/>
    <w:rsid w:val="00107904"/>
    <w:rsid w:val="0011434A"/>
    <w:rsid w:val="0012100C"/>
    <w:rsid w:val="0013060C"/>
    <w:rsid w:val="00132C55"/>
    <w:rsid w:val="0014210D"/>
    <w:rsid w:val="00143956"/>
    <w:rsid w:val="001458A5"/>
    <w:rsid w:val="00150B45"/>
    <w:rsid w:val="00150F9A"/>
    <w:rsid w:val="00151636"/>
    <w:rsid w:val="00156C35"/>
    <w:rsid w:val="001624B0"/>
    <w:rsid w:val="0016411C"/>
    <w:rsid w:val="0016610A"/>
    <w:rsid w:val="001A1913"/>
    <w:rsid w:val="001B1A5F"/>
    <w:rsid w:val="001B5609"/>
    <w:rsid w:val="001C58DE"/>
    <w:rsid w:val="001D2782"/>
    <w:rsid w:val="001D4AE1"/>
    <w:rsid w:val="001D56EA"/>
    <w:rsid w:val="001D7255"/>
    <w:rsid w:val="001E13C3"/>
    <w:rsid w:val="001E21C8"/>
    <w:rsid w:val="001F2E89"/>
    <w:rsid w:val="00203445"/>
    <w:rsid w:val="002034B0"/>
    <w:rsid w:val="00206D9D"/>
    <w:rsid w:val="0021167B"/>
    <w:rsid w:val="002156E3"/>
    <w:rsid w:val="00221B12"/>
    <w:rsid w:val="0022226F"/>
    <w:rsid w:val="002302AC"/>
    <w:rsid w:val="0023140E"/>
    <w:rsid w:val="0024012D"/>
    <w:rsid w:val="0024033A"/>
    <w:rsid w:val="00240B2C"/>
    <w:rsid w:val="002604B5"/>
    <w:rsid w:val="00271B18"/>
    <w:rsid w:val="002756CC"/>
    <w:rsid w:val="00284913"/>
    <w:rsid w:val="0029300B"/>
    <w:rsid w:val="002A0754"/>
    <w:rsid w:val="002A2A8D"/>
    <w:rsid w:val="002A4D1F"/>
    <w:rsid w:val="002B052C"/>
    <w:rsid w:val="002C4D11"/>
    <w:rsid w:val="002C5D78"/>
    <w:rsid w:val="002E747F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45937"/>
    <w:rsid w:val="00350BB2"/>
    <w:rsid w:val="00362D8D"/>
    <w:rsid w:val="00364BB4"/>
    <w:rsid w:val="0036606B"/>
    <w:rsid w:val="00372AEF"/>
    <w:rsid w:val="003842C7"/>
    <w:rsid w:val="00386CCE"/>
    <w:rsid w:val="003876BB"/>
    <w:rsid w:val="00390792"/>
    <w:rsid w:val="00396BEA"/>
    <w:rsid w:val="003D31EC"/>
    <w:rsid w:val="003E0D92"/>
    <w:rsid w:val="003E395C"/>
    <w:rsid w:val="003E7D5A"/>
    <w:rsid w:val="003F435D"/>
    <w:rsid w:val="00404287"/>
    <w:rsid w:val="0040667F"/>
    <w:rsid w:val="00421572"/>
    <w:rsid w:val="004221C6"/>
    <w:rsid w:val="00426CF2"/>
    <w:rsid w:val="00434823"/>
    <w:rsid w:val="004417CD"/>
    <w:rsid w:val="00446A6E"/>
    <w:rsid w:val="00456B0B"/>
    <w:rsid w:val="00457938"/>
    <w:rsid w:val="0046040A"/>
    <w:rsid w:val="0046229B"/>
    <w:rsid w:val="004655B8"/>
    <w:rsid w:val="00473B49"/>
    <w:rsid w:val="00484AE9"/>
    <w:rsid w:val="004B6276"/>
    <w:rsid w:val="004B710D"/>
    <w:rsid w:val="004D0170"/>
    <w:rsid w:val="004D1C24"/>
    <w:rsid w:val="004D4045"/>
    <w:rsid w:val="004E20E6"/>
    <w:rsid w:val="004E6772"/>
    <w:rsid w:val="004F73D8"/>
    <w:rsid w:val="0050384C"/>
    <w:rsid w:val="00517CBF"/>
    <w:rsid w:val="005227F6"/>
    <w:rsid w:val="00526C7D"/>
    <w:rsid w:val="0054480E"/>
    <w:rsid w:val="00545DB7"/>
    <w:rsid w:val="00560CCE"/>
    <w:rsid w:val="005656B1"/>
    <w:rsid w:val="00567085"/>
    <w:rsid w:val="00571019"/>
    <w:rsid w:val="005830EF"/>
    <w:rsid w:val="005A790F"/>
    <w:rsid w:val="005A7BD0"/>
    <w:rsid w:val="005D6CD6"/>
    <w:rsid w:val="005F27D5"/>
    <w:rsid w:val="005F6623"/>
    <w:rsid w:val="0060621D"/>
    <w:rsid w:val="006102D4"/>
    <w:rsid w:val="00613AA3"/>
    <w:rsid w:val="0061692C"/>
    <w:rsid w:val="0062662B"/>
    <w:rsid w:val="00627CE5"/>
    <w:rsid w:val="0063201A"/>
    <w:rsid w:val="00634CF6"/>
    <w:rsid w:val="0064013D"/>
    <w:rsid w:val="00641451"/>
    <w:rsid w:val="0064272D"/>
    <w:rsid w:val="0064666E"/>
    <w:rsid w:val="0065243A"/>
    <w:rsid w:val="006559BE"/>
    <w:rsid w:val="00656206"/>
    <w:rsid w:val="006615B4"/>
    <w:rsid w:val="00664CDB"/>
    <w:rsid w:val="006778D5"/>
    <w:rsid w:val="0068446F"/>
    <w:rsid w:val="00686D78"/>
    <w:rsid w:val="00693421"/>
    <w:rsid w:val="006A1A00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51A1E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C2FF5"/>
    <w:rsid w:val="007D0765"/>
    <w:rsid w:val="007D3085"/>
    <w:rsid w:val="007D5EF1"/>
    <w:rsid w:val="007D69A3"/>
    <w:rsid w:val="007E08C3"/>
    <w:rsid w:val="007E0E92"/>
    <w:rsid w:val="007E18E2"/>
    <w:rsid w:val="007E63DE"/>
    <w:rsid w:val="007F2F09"/>
    <w:rsid w:val="007F3171"/>
    <w:rsid w:val="00811CD3"/>
    <w:rsid w:val="00812C10"/>
    <w:rsid w:val="008144E2"/>
    <w:rsid w:val="0082381D"/>
    <w:rsid w:val="00824BA9"/>
    <w:rsid w:val="00836285"/>
    <w:rsid w:val="0085030C"/>
    <w:rsid w:val="008515AF"/>
    <w:rsid w:val="00851949"/>
    <w:rsid w:val="00856952"/>
    <w:rsid w:val="008628B6"/>
    <w:rsid w:val="00870BD0"/>
    <w:rsid w:val="00874780"/>
    <w:rsid w:val="008844BE"/>
    <w:rsid w:val="008852FD"/>
    <w:rsid w:val="00886A2C"/>
    <w:rsid w:val="00892740"/>
    <w:rsid w:val="008950E7"/>
    <w:rsid w:val="008A5617"/>
    <w:rsid w:val="008B205F"/>
    <w:rsid w:val="008B6644"/>
    <w:rsid w:val="008E4E13"/>
    <w:rsid w:val="008F0841"/>
    <w:rsid w:val="008F0D19"/>
    <w:rsid w:val="008F3EC9"/>
    <w:rsid w:val="009049F5"/>
    <w:rsid w:val="009061B9"/>
    <w:rsid w:val="00916902"/>
    <w:rsid w:val="00921E8B"/>
    <w:rsid w:val="00923E79"/>
    <w:rsid w:val="00932A9A"/>
    <w:rsid w:val="00936F77"/>
    <w:rsid w:val="00940437"/>
    <w:rsid w:val="009469DC"/>
    <w:rsid w:val="009474DE"/>
    <w:rsid w:val="009B1679"/>
    <w:rsid w:val="009B16DD"/>
    <w:rsid w:val="009B2BA2"/>
    <w:rsid w:val="009C263D"/>
    <w:rsid w:val="009C3CDA"/>
    <w:rsid w:val="009D3BD1"/>
    <w:rsid w:val="009D4FC4"/>
    <w:rsid w:val="009F44BB"/>
    <w:rsid w:val="009F7AED"/>
    <w:rsid w:val="00A116B5"/>
    <w:rsid w:val="00A12377"/>
    <w:rsid w:val="00A14103"/>
    <w:rsid w:val="00A21E5C"/>
    <w:rsid w:val="00A33DC5"/>
    <w:rsid w:val="00A4261C"/>
    <w:rsid w:val="00A50A0F"/>
    <w:rsid w:val="00A50F2E"/>
    <w:rsid w:val="00A73408"/>
    <w:rsid w:val="00A9096A"/>
    <w:rsid w:val="00A97A3B"/>
    <w:rsid w:val="00AA5354"/>
    <w:rsid w:val="00AA7889"/>
    <w:rsid w:val="00AB00CF"/>
    <w:rsid w:val="00AB33CB"/>
    <w:rsid w:val="00AB40E3"/>
    <w:rsid w:val="00AB57F7"/>
    <w:rsid w:val="00AB6239"/>
    <w:rsid w:val="00AC0E36"/>
    <w:rsid w:val="00AC0E3B"/>
    <w:rsid w:val="00AC458E"/>
    <w:rsid w:val="00AE2B90"/>
    <w:rsid w:val="00AE610B"/>
    <w:rsid w:val="00AF2F8B"/>
    <w:rsid w:val="00AF6E52"/>
    <w:rsid w:val="00B02EF3"/>
    <w:rsid w:val="00B10F3F"/>
    <w:rsid w:val="00B23FDC"/>
    <w:rsid w:val="00B43AE5"/>
    <w:rsid w:val="00B66505"/>
    <w:rsid w:val="00B778E4"/>
    <w:rsid w:val="00B80ADF"/>
    <w:rsid w:val="00B8125F"/>
    <w:rsid w:val="00B83F49"/>
    <w:rsid w:val="00B92B4C"/>
    <w:rsid w:val="00B934A6"/>
    <w:rsid w:val="00B96B5B"/>
    <w:rsid w:val="00B976B5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BF2638"/>
    <w:rsid w:val="00C0401B"/>
    <w:rsid w:val="00C143C2"/>
    <w:rsid w:val="00C14CEE"/>
    <w:rsid w:val="00C31796"/>
    <w:rsid w:val="00C321D0"/>
    <w:rsid w:val="00C34BC2"/>
    <w:rsid w:val="00C40DE3"/>
    <w:rsid w:val="00C40F4C"/>
    <w:rsid w:val="00C46202"/>
    <w:rsid w:val="00C53D27"/>
    <w:rsid w:val="00C63AC9"/>
    <w:rsid w:val="00C64D4A"/>
    <w:rsid w:val="00C65669"/>
    <w:rsid w:val="00C67235"/>
    <w:rsid w:val="00C716BB"/>
    <w:rsid w:val="00C72349"/>
    <w:rsid w:val="00C7468B"/>
    <w:rsid w:val="00C97CCE"/>
    <w:rsid w:val="00CA1947"/>
    <w:rsid w:val="00CB0760"/>
    <w:rsid w:val="00CB2CBC"/>
    <w:rsid w:val="00CB6C3B"/>
    <w:rsid w:val="00CC17F2"/>
    <w:rsid w:val="00CD1705"/>
    <w:rsid w:val="00CF0B92"/>
    <w:rsid w:val="00CF2BE0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2692A"/>
    <w:rsid w:val="00D351F4"/>
    <w:rsid w:val="00D35847"/>
    <w:rsid w:val="00D40008"/>
    <w:rsid w:val="00D4016D"/>
    <w:rsid w:val="00D42A8D"/>
    <w:rsid w:val="00D52304"/>
    <w:rsid w:val="00D53590"/>
    <w:rsid w:val="00D6680A"/>
    <w:rsid w:val="00D80D5B"/>
    <w:rsid w:val="00D85399"/>
    <w:rsid w:val="00D86B56"/>
    <w:rsid w:val="00D911E7"/>
    <w:rsid w:val="00D94BE2"/>
    <w:rsid w:val="00D97075"/>
    <w:rsid w:val="00DA6CAE"/>
    <w:rsid w:val="00DB126C"/>
    <w:rsid w:val="00DB35A4"/>
    <w:rsid w:val="00DB763A"/>
    <w:rsid w:val="00E0091F"/>
    <w:rsid w:val="00E01714"/>
    <w:rsid w:val="00E0316F"/>
    <w:rsid w:val="00E057EF"/>
    <w:rsid w:val="00E1143C"/>
    <w:rsid w:val="00E12F34"/>
    <w:rsid w:val="00E166DE"/>
    <w:rsid w:val="00E17382"/>
    <w:rsid w:val="00E17F3D"/>
    <w:rsid w:val="00E379F4"/>
    <w:rsid w:val="00E54439"/>
    <w:rsid w:val="00E54B5D"/>
    <w:rsid w:val="00E64D12"/>
    <w:rsid w:val="00E66CC8"/>
    <w:rsid w:val="00E70340"/>
    <w:rsid w:val="00E71815"/>
    <w:rsid w:val="00E723F8"/>
    <w:rsid w:val="00E7407A"/>
    <w:rsid w:val="00E7573D"/>
    <w:rsid w:val="00E818D8"/>
    <w:rsid w:val="00E95A23"/>
    <w:rsid w:val="00EA2418"/>
    <w:rsid w:val="00EB2F63"/>
    <w:rsid w:val="00EC6723"/>
    <w:rsid w:val="00ED033C"/>
    <w:rsid w:val="00ED3C58"/>
    <w:rsid w:val="00ED3D32"/>
    <w:rsid w:val="00ED53F9"/>
    <w:rsid w:val="00EE5D80"/>
    <w:rsid w:val="00F015BA"/>
    <w:rsid w:val="00F1067F"/>
    <w:rsid w:val="00F34F89"/>
    <w:rsid w:val="00F4372C"/>
    <w:rsid w:val="00F45D63"/>
    <w:rsid w:val="00F602C6"/>
    <w:rsid w:val="00F63495"/>
    <w:rsid w:val="00F72BAD"/>
    <w:rsid w:val="00F76A4A"/>
    <w:rsid w:val="00F84716"/>
    <w:rsid w:val="00FC48BC"/>
    <w:rsid w:val="00FE3088"/>
    <w:rsid w:val="00FE641F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DF5E7-EF43-41FC-9EA6-9AA9A5B5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35541.html.&#821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7D58-D103-4EA2-A22A-95235A89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15</Pages>
  <Words>3524</Words>
  <Characters>20091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Дина Коноплёва</cp:lastModifiedBy>
  <cp:revision>106</cp:revision>
  <cp:lastPrinted>2018-05-23T06:11:00Z</cp:lastPrinted>
  <dcterms:created xsi:type="dcterms:W3CDTF">2016-03-17T11:58:00Z</dcterms:created>
  <dcterms:modified xsi:type="dcterms:W3CDTF">2022-04-05T09:45:00Z</dcterms:modified>
</cp:coreProperties>
</file>